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529DD3" w14:textId="77777777" w:rsidR="004F5E80" w:rsidRDefault="004F5E80" w:rsidP="003B7678">
      <w:pPr>
        <w:spacing w:line="276" w:lineRule="auto"/>
        <w:ind w:left="4" w:hanging="6"/>
        <w:jc w:val="center"/>
        <w:rPr>
          <w:b/>
          <w:sz w:val="56"/>
          <w:szCs w:val="56"/>
        </w:rPr>
      </w:pPr>
      <w:bookmarkStart w:id="0" w:name="_Hlk187313661"/>
    </w:p>
    <w:p w14:paraId="4B83CEB3" w14:textId="796EC398" w:rsidR="003B7678" w:rsidRPr="006055A3" w:rsidRDefault="003B7678" w:rsidP="003B7678">
      <w:pPr>
        <w:spacing w:line="276" w:lineRule="auto"/>
        <w:ind w:left="4" w:hanging="6"/>
        <w:jc w:val="center"/>
        <w:rPr>
          <w:b/>
          <w:sz w:val="56"/>
          <w:szCs w:val="56"/>
        </w:rPr>
      </w:pPr>
      <w:r w:rsidRPr="006055A3">
        <w:rPr>
          <w:b/>
          <w:sz w:val="56"/>
          <w:szCs w:val="56"/>
        </w:rPr>
        <w:t>БИЗНЕС-ПЛАН</w:t>
      </w:r>
    </w:p>
    <w:p w14:paraId="65FB94A3" w14:textId="77777777" w:rsidR="00D86C87" w:rsidRDefault="00D86C87" w:rsidP="003B7678">
      <w:pPr>
        <w:spacing w:line="276" w:lineRule="auto"/>
        <w:ind w:left="2" w:hanging="4"/>
        <w:jc w:val="center"/>
        <w:rPr>
          <w:b/>
          <w:sz w:val="44"/>
          <w:szCs w:val="44"/>
        </w:rPr>
      </w:pPr>
    </w:p>
    <w:p w14:paraId="29B4D92C" w14:textId="71766487" w:rsidR="003B7678" w:rsidRPr="001D0A71" w:rsidRDefault="003B7678" w:rsidP="003B7678">
      <w:pPr>
        <w:spacing w:line="276" w:lineRule="auto"/>
        <w:ind w:left="2" w:hanging="4"/>
        <w:jc w:val="center"/>
        <w:rPr>
          <w:b/>
          <w:sz w:val="44"/>
          <w:szCs w:val="44"/>
        </w:rPr>
      </w:pPr>
      <w:r w:rsidRPr="001D0A71">
        <w:rPr>
          <w:b/>
          <w:sz w:val="44"/>
          <w:szCs w:val="44"/>
        </w:rPr>
        <w:t xml:space="preserve">САМОЗАНЯТОЙ </w:t>
      </w:r>
    </w:p>
    <w:p w14:paraId="19FC3D9C" w14:textId="392EF6E0" w:rsidR="003B7678" w:rsidRPr="004F5E80" w:rsidRDefault="006D5D13" w:rsidP="003B7678">
      <w:pPr>
        <w:spacing w:line="276" w:lineRule="auto"/>
        <w:ind w:left="3" w:hanging="5"/>
        <w:jc w:val="center"/>
        <w:rPr>
          <w:b/>
          <w:sz w:val="52"/>
          <w:szCs w:val="52"/>
          <w:u w:val="single"/>
        </w:rPr>
      </w:pPr>
      <w:r>
        <w:rPr>
          <w:b/>
          <w:sz w:val="52"/>
          <w:szCs w:val="52"/>
          <w:u w:val="single"/>
        </w:rPr>
        <w:t>………………………….</w:t>
      </w:r>
    </w:p>
    <w:p w14:paraId="7CD44E3A" w14:textId="77777777" w:rsidR="003B7678" w:rsidRDefault="003B7678" w:rsidP="003B7678">
      <w:pPr>
        <w:spacing w:line="276" w:lineRule="auto"/>
        <w:ind w:left="1" w:hanging="3"/>
        <w:jc w:val="center"/>
        <w:rPr>
          <w:b/>
          <w:sz w:val="28"/>
          <w:szCs w:val="28"/>
        </w:rPr>
      </w:pPr>
    </w:p>
    <w:p w14:paraId="77CA0EFD" w14:textId="74F4E15B" w:rsidR="003B7678" w:rsidRPr="000D5C16" w:rsidRDefault="00D86C87" w:rsidP="00D86C87">
      <w:pPr>
        <w:spacing w:line="276" w:lineRule="auto"/>
        <w:ind w:leftChars="0" w:left="0" w:firstLineChars="0" w:firstLine="0"/>
        <w:rPr>
          <w:b/>
          <w:sz w:val="36"/>
          <w:szCs w:val="36"/>
        </w:rPr>
      </w:pPr>
      <w:r>
        <w:rPr>
          <w:b/>
          <w:sz w:val="36"/>
          <w:szCs w:val="36"/>
        </w:rPr>
        <w:t xml:space="preserve">                                            </w:t>
      </w:r>
      <w:r w:rsidR="003B7678" w:rsidRPr="000D5C16">
        <w:rPr>
          <w:b/>
          <w:sz w:val="36"/>
          <w:szCs w:val="36"/>
        </w:rPr>
        <w:t>по проекту</w:t>
      </w:r>
    </w:p>
    <w:p w14:paraId="34674B64" w14:textId="77777777" w:rsidR="003B7678" w:rsidRDefault="003B7678" w:rsidP="004F5E80">
      <w:pPr>
        <w:tabs>
          <w:tab w:val="left" w:pos="8364"/>
        </w:tabs>
        <w:spacing w:line="276" w:lineRule="auto"/>
        <w:ind w:leftChars="-59" w:left="-142" w:right="284" w:firstLineChars="49" w:firstLine="138"/>
        <w:jc w:val="both"/>
        <w:rPr>
          <w:b/>
          <w:sz w:val="28"/>
          <w:szCs w:val="28"/>
        </w:rPr>
      </w:pPr>
    </w:p>
    <w:p w14:paraId="79C40880" w14:textId="2E7C8A44" w:rsidR="003B7678" w:rsidRPr="00BF48E9" w:rsidRDefault="003B7678" w:rsidP="00BF48E9">
      <w:pPr>
        <w:pBdr>
          <w:top w:val="nil"/>
          <w:left w:val="nil"/>
          <w:bottom w:val="nil"/>
          <w:right w:val="nil"/>
          <w:between w:val="nil"/>
        </w:pBdr>
        <w:spacing w:line="276" w:lineRule="auto"/>
        <w:ind w:left="4" w:right="-567" w:hanging="6"/>
        <w:jc w:val="center"/>
        <w:rPr>
          <w:b/>
          <w:sz w:val="60"/>
          <w:szCs w:val="60"/>
          <w:u w:val="single"/>
        </w:rPr>
      </w:pPr>
      <w:r w:rsidRPr="00BF48E9">
        <w:rPr>
          <w:b/>
          <w:sz w:val="60"/>
          <w:szCs w:val="60"/>
          <w:u w:val="single"/>
        </w:rPr>
        <w:t>«</w:t>
      </w:r>
      <w:r w:rsidR="00AA7B9C" w:rsidRPr="00BF48E9">
        <w:rPr>
          <w:b/>
          <w:sz w:val="60"/>
          <w:szCs w:val="60"/>
          <w:u w:val="single"/>
        </w:rPr>
        <w:t xml:space="preserve">ОТКРЫТИЕ </w:t>
      </w:r>
      <w:r w:rsidR="00BF48E9">
        <w:rPr>
          <w:b/>
          <w:sz w:val="60"/>
          <w:szCs w:val="60"/>
          <w:u w:val="single"/>
        </w:rPr>
        <w:t xml:space="preserve">     </w:t>
      </w:r>
      <w:r w:rsidR="00AA7B9C" w:rsidRPr="00BF48E9">
        <w:rPr>
          <w:b/>
          <w:sz w:val="60"/>
          <w:szCs w:val="60"/>
          <w:u w:val="single"/>
        </w:rPr>
        <w:t>ДЕЯТЕЛЬНОСТИ</w:t>
      </w:r>
      <w:r w:rsidRPr="00BF48E9">
        <w:rPr>
          <w:b/>
          <w:sz w:val="60"/>
          <w:szCs w:val="60"/>
          <w:u w:val="single"/>
        </w:rPr>
        <w:t xml:space="preserve"> КАБИНЕТА ПАРИКМАХЕРСКИХ УСЛУГ»</w:t>
      </w:r>
    </w:p>
    <w:p w14:paraId="02926898" w14:textId="77777777" w:rsidR="00D86C87" w:rsidRPr="00AA7B9C" w:rsidRDefault="00D86C87" w:rsidP="00AA7B9C">
      <w:pPr>
        <w:pBdr>
          <w:top w:val="nil"/>
          <w:left w:val="nil"/>
          <w:bottom w:val="nil"/>
          <w:right w:val="nil"/>
          <w:between w:val="nil"/>
        </w:pBdr>
        <w:tabs>
          <w:tab w:val="left" w:pos="9072"/>
        </w:tabs>
        <w:spacing w:line="276" w:lineRule="auto"/>
        <w:ind w:left="4" w:right="850" w:hanging="6"/>
        <w:jc w:val="center"/>
        <w:rPr>
          <w:b/>
          <w:sz w:val="64"/>
          <w:szCs w:val="64"/>
          <w:u w:val="single"/>
        </w:rPr>
      </w:pPr>
    </w:p>
    <w:p w14:paraId="0A030331" w14:textId="7F822C52" w:rsidR="003B7678" w:rsidRDefault="00D86C87" w:rsidP="003B7678">
      <w:pPr>
        <w:pBdr>
          <w:top w:val="nil"/>
          <w:left w:val="nil"/>
          <w:bottom w:val="nil"/>
          <w:right w:val="nil"/>
          <w:between w:val="nil"/>
        </w:pBdr>
        <w:spacing w:line="276" w:lineRule="auto"/>
        <w:ind w:left="0" w:right="850" w:hanging="2"/>
        <w:jc w:val="center"/>
        <w:rPr>
          <w:sz w:val="28"/>
          <w:szCs w:val="28"/>
          <w:u w:val="single"/>
        </w:rPr>
      </w:pPr>
      <w:r>
        <w:rPr>
          <w:noProof/>
        </w:rPr>
        <w:drawing>
          <wp:inline distT="0" distB="0" distL="0" distR="0" wp14:anchorId="3FEB3056" wp14:editId="6ABF664E">
            <wp:extent cx="2305050" cy="1886300"/>
            <wp:effectExtent l="0" t="0" r="0" b="0"/>
            <wp:docPr id="2" name="Рисунок 2" descr="https://indasil.club/uploads/posts/2022-12/1669990209_53-indasil-club-p-trafaret-dlya-volos-risunki-pinterest-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ndasil.club/uploads/posts/2022-12/1669990209_53-indasil-club-p-trafaret-dlya-volos-risunki-pinterest-57.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15291" cy="1894680"/>
                    </a:xfrm>
                    <a:prstGeom prst="rect">
                      <a:avLst/>
                    </a:prstGeom>
                    <a:noFill/>
                    <a:ln>
                      <a:noFill/>
                    </a:ln>
                  </pic:spPr>
                </pic:pic>
              </a:graphicData>
            </a:graphic>
          </wp:inline>
        </w:drawing>
      </w:r>
    </w:p>
    <w:p w14:paraId="740115DF" w14:textId="77777777" w:rsidR="003B7678" w:rsidRDefault="003B7678" w:rsidP="003B7678">
      <w:pPr>
        <w:pBdr>
          <w:top w:val="nil"/>
          <w:left w:val="nil"/>
          <w:bottom w:val="nil"/>
          <w:right w:val="nil"/>
          <w:between w:val="nil"/>
        </w:pBdr>
        <w:spacing w:line="276" w:lineRule="auto"/>
        <w:ind w:left="1" w:right="850" w:hanging="3"/>
        <w:jc w:val="center"/>
        <w:rPr>
          <w:sz w:val="28"/>
          <w:szCs w:val="28"/>
          <w:u w:val="single"/>
        </w:rPr>
      </w:pPr>
    </w:p>
    <w:p w14:paraId="3EE90034" w14:textId="52BED79E" w:rsidR="003B7678" w:rsidRPr="00127265" w:rsidRDefault="003B7678" w:rsidP="004F5E80">
      <w:pPr>
        <w:spacing w:line="276" w:lineRule="auto"/>
        <w:ind w:leftChars="117" w:left="284" w:right="282" w:hanging="3"/>
        <w:jc w:val="both"/>
        <w:rPr>
          <w:bCs/>
          <w:sz w:val="28"/>
          <w:szCs w:val="28"/>
        </w:rPr>
      </w:pPr>
      <w:r w:rsidRPr="00A82593">
        <w:rPr>
          <w:b/>
          <w:bCs/>
          <w:sz w:val="28"/>
          <w:szCs w:val="28"/>
          <w:u w:val="single"/>
        </w:rPr>
        <w:t xml:space="preserve">Дата регистрации и организационно-правовая </w:t>
      </w:r>
      <w:bookmarkStart w:id="1" w:name="_Hlk124238521"/>
      <w:r w:rsidR="00AA7B9C" w:rsidRPr="00A82593">
        <w:rPr>
          <w:b/>
          <w:bCs/>
          <w:sz w:val="28"/>
          <w:szCs w:val="28"/>
          <w:u w:val="single"/>
        </w:rPr>
        <w:t>форма</w:t>
      </w:r>
      <w:r w:rsidR="00AA7B9C" w:rsidRPr="003B7607">
        <w:rPr>
          <w:b/>
          <w:bCs/>
          <w:sz w:val="28"/>
          <w:szCs w:val="28"/>
          <w:u w:val="single"/>
        </w:rPr>
        <w:t>:</w:t>
      </w:r>
      <w:r w:rsidR="00AA7B9C" w:rsidRPr="003B7607">
        <w:rPr>
          <w:b/>
          <w:bCs/>
          <w:sz w:val="28"/>
          <w:szCs w:val="28"/>
        </w:rPr>
        <w:t xml:space="preserve"> </w:t>
      </w:r>
      <w:r w:rsidR="00AA7B9C" w:rsidRPr="003B7607">
        <w:rPr>
          <w:bCs/>
          <w:sz w:val="28"/>
          <w:szCs w:val="28"/>
        </w:rPr>
        <w:t>самозанятость</w:t>
      </w:r>
      <w:r w:rsidRPr="003B7607">
        <w:rPr>
          <w:bCs/>
          <w:sz w:val="28"/>
          <w:szCs w:val="28"/>
        </w:rPr>
        <w:t xml:space="preserve"> (дата </w:t>
      </w:r>
      <w:r w:rsidR="00AA7B9C" w:rsidRPr="001D0A71">
        <w:rPr>
          <w:bCs/>
          <w:sz w:val="28"/>
          <w:szCs w:val="28"/>
        </w:rPr>
        <w:t xml:space="preserve">регистрации </w:t>
      </w:r>
      <w:r w:rsidR="006D5D13">
        <w:rPr>
          <w:bCs/>
          <w:sz w:val="28"/>
          <w:szCs w:val="28"/>
        </w:rPr>
        <w:t>……………</w:t>
      </w:r>
      <w:r w:rsidRPr="00487532">
        <w:rPr>
          <w:bCs/>
          <w:sz w:val="28"/>
          <w:szCs w:val="28"/>
        </w:rPr>
        <w:t>);</w:t>
      </w:r>
    </w:p>
    <w:bookmarkEnd w:id="1"/>
    <w:p w14:paraId="0BB9B0B9" w14:textId="77777777" w:rsidR="003B7678" w:rsidRPr="00C9595B" w:rsidRDefault="003B7678" w:rsidP="004F5E80">
      <w:pPr>
        <w:spacing w:line="276" w:lineRule="auto"/>
        <w:ind w:leftChars="117" w:left="284" w:hanging="3"/>
        <w:jc w:val="both"/>
        <w:rPr>
          <w:b/>
          <w:sz w:val="28"/>
          <w:szCs w:val="28"/>
          <w:u w:val="single"/>
        </w:rPr>
      </w:pPr>
      <w:r w:rsidRPr="00EA5303">
        <w:rPr>
          <w:b/>
          <w:sz w:val="28"/>
          <w:szCs w:val="28"/>
          <w:u w:val="single"/>
        </w:rPr>
        <w:t>Основн</w:t>
      </w:r>
      <w:r>
        <w:rPr>
          <w:b/>
          <w:sz w:val="28"/>
          <w:szCs w:val="28"/>
          <w:u w:val="single"/>
        </w:rPr>
        <w:t>ой вид</w:t>
      </w:r>
      <w:r w:rsidRPr="00EA5303">
        <w:rPr>
          <w:b/>
          <w:sz w:val="28"/>
          <w:szCs w:val="28"/>
          <w:u w:val="single"/>
        </w:rPr>
        <w:t xml:space="preserve"> </w:t>
      </w:r>
      <w:r w:rsidRPr="004F5E80">
        <w:rPr>
          <w:b/>
          <w:sz w:val="28"/>
          <w:szCs w:val="28"/>
          <w:u w:val="single"/>
        </w:rPr>
        <w:t>деятельности:</w:t>
      </w:r>
      <w:r w:rsidRPr="004F5E80">
        <w:rPr>
          <w:b/>
          <w:sz w:val="28"/>
          <w:szCs w:val="28"/>
        </w:rPr>
        <w:t xml:space="preserve"> </w:t>
      </w:r>
      <w:r w:rsidRPr="004F5E80">
        <w:rPr>
          <w:sz w:val="28"/>
          <w:szCs w:val="28"/>
        </w:rPr>
        <w:t>Оказание парикмахерских услуг;</w:t>
      </w:r>
    </w:p>
    <w:p w14:paraId="4C6162DD" w14:textId="7C66EA1A" w:rsidR="00AA7B9C" w:rsidRDefault="003B7678" w:rsidP="004F5E80">
      <w:pPr>
        <w:spacing w:line="276" w:lineRule="auto"/>
        <w:ind w:leftChars="117" w:left="284" w:hanging="3"/>
        <w:jc w:val="both"/>
        <w:rPr>
          <w:sz w:val="28"/>
          <w:szCs w:val="28"/>
        </w:rPr>
      </w:pPr>
      <w:r w:rsidRPr="009B4890">
        <w:rPr>
          <w:b/>
          <w:sz w:val="28"/>
          <w:szCs w:val="28"/>
          <w:u w:val="single"/>
        </w:rPr>
        <w:t>Составитель:</w:t>
      </w:r>
      <w:r w:rsidRPr="00AA7B9C">
        <w:rPr>
          <w:b/>
          <w:sz w:val="28"/>
          <w:szCs w:val="28"/>
        </w:rPr>
        <w:t xml:space="preserve"> </w:t>
      </w:r>
      <w:r w:rsidR="006D5D13">
        <w:rPr>
          <w:sz w:val="28"/>
          <w:szCs w:val="28"/>
        </w:rPr>
        <w:t>…………..</w:t>
      </w:r>
      <w:r>
        <w:rPr>
          <w:bCs/>
          <w:sz w:val="28"/>
          <w:szCs w:val="28"/>
        </w:rPr>
        <w:t>.</w:t>
      </w:r>
    </w:p>
    <w:p w14:paraId="3037776D" w14:textId="5D4AA455" w:rsidR="003B7678" w:rsidRDefault="003B7678" w:rsidP="004F5E80">
      <w:pPr>
        <w:pBdr>
          <w:top w:val="nil"/>
          <w:left w:val="nil"/>
          <w:bottom w:val="nil"/>
          <w:right w:val="nil"/>
          <w:between w:val="nil"/>
        </w:pBdr>
        <w:spacing w:line="276" w:lineRule="auto"/>
        <w:ind w:left="1" w:hanging="3"/>
        <w:jc w:val="both"/>
        <w:rPr>
          <w:sz w:val="28"/>
          <w:szCs w:val="28"/>
        </w:rPr>
      </w:pPr>
    </w:p>
    <w:p w14:paraId="5AED50CF" w14:textId="132FE720" w:rsidR="003B7678" w:rsidRDefault="003B7678" w:rsidP="004F5E80">
      <w:pPr>
        <w:pBdr>
          <w:top w:val="nil"/>
          <w:left w:val="nil"/>
          <w:bottom w:val="nil"/>
          <w:right w:val="nil"/>
          <w:between w:val="nil"/>
        </w:pBdr>
        <w:spacing w:line="276" w:lineRule="auto"/>
        <w:ind w:left="1" w:hanging="3"/>
        <w:jc w:val="both"/>
        <w:rPr>
          <w:sz w:val="28"/>
          <w:szCs w:val="28"/>
        </w:rPr>
      </w:pPr>
    </w:p>
    <w:p w14:paraId="2FC27DE2" w14:textId="536416F9" w:rsidR="006D5D13" w:rsidRDefault="006D5D13" w:rsidP="004F5E80">
      <w:pPr>
        <w:pBdr>
          <w:top w:val="nil"/>
          <w:left w:val="nil"/>
          <w:bottom w:val="nil"/>
          <w:right w:val="nil"/>
          <w:between w:val="nil"/>
        </w:pBdr>
        <w:spacing w:line="276" w:lineRule="auto"/>
        <w:ind w:left="1" w:hanging="3"/>
        <w:jc w:val="both"/>
        <w:rPr>
          <w:sz w:val="28"/>
          <w:szCs w:val="28"/>
        </w:rPr>
      </w:pPr>
    </w:p>
    <w:p w14:paraId="41D2406C" w14:textId="77777777" w:rsidR="006D5D13" w:rsidRDefault="006D5D13" w:rsidP="004F5E80">
      <w:pPr>
        <w:pBdr>
          <w:top w:val="nil"/>
          <w:left w:val="nil"/>
          <w:bottom w:val="nil"/>
          <w:right w:val="nil"/>
          <w:between w:val="nil"/>
        </w:pBdr>
        <w:spacing w:line="276" w:lineRule="auto"/>
        <w:ind w:left="1" w:hanging="3"/>
        <w:jc w:val="both"/>
        <w:rPr>
          <w:sz w:val="28"/>
          <w:szCs w:val="28"/>
        </w:rPr>
      </w:pPr>
    </w:p>
    <w:p w14:paraId="5D420896" w14:textId="77777777" w:rsidR="003B7678" w:rsidRDefault="003B7678" w:rsidP="004F5E80">
      <w:pPr>
        <w:pBdr>
          <w:top w:val="nil"/>
          <w:left w:val="nil"/>
          <w:bottom w:val="nil"/>
          <w:right w:val="nil"/>
          <w:between w:val="nil"/>
        </w:pBdr>
        <w:spacing w:line="276" w:lineRule="auto"/>
        <w:ind w:left="1" w:hanging="3"/>
        <w:jc w:val="center"/>
        <w:rPr>
          <w:sz w:val="28"/>
          <w:szCs w:val="28"/>
        </w:rPr>
      </w:pPr>
      <w:r>
        <w:rPr>
          <w:b/>
          <w:sz w:val="28"/>
          <w:szCs w:val="28"/>
        </w:rPr>
        <w:t xml:space="preserve">г. </w:t>
      </w:r>
      <w:proofErr w:type="spellStart"/>
      <w:r>
        <w:rPr>
          <w:b/>
          <w:sz w:val="28"/>
          <w:szCs w:val="28"/>
        </w:rPr>
        <w:t>Ростов</w:t>
      </w:r>
      <w:proofErr w:type="spellEnd"/>
      <w:r>
        <w:rPr>
          <w:b/>
          <w:sz w:val="28"/>
          <w:szCs w:val="28"/>
        </w:rPr>
        <w:t>-на-Дону</w:t>
      </w:r>
    </w:p>
    <w:p w14:paraId="49505834" w14:textId="77777777" w:rsidR="003B7678" w:rsidRDefault="003B7678" w:rsidP="004F5E80">
      <w:pPr>
        <w:pBdr>
          <w:top w:val="nil"/>
          <w:left w:val="nil"/>
          <w:bottom w:val="nil"/>
          <w:right w:val="nil"/>
          <w:between w:val="nil"/>
        </w:pBdr>
        <w:spacing w:line="276" w:lineRule="auto"/>
        <w:ind w:left="1" w:hanging="3"/>
        <w:jc w:val="center"/>
        <w:rPr>
          <w:sz w:val="28"/>
          <w:szCs w:val="28"/>
        </w:rPr>
      </w:pPr>
      <w:r>
        <w:rPr>
          <w:b/>
          <w:sz w:val="28"/>
          <w:szCs w:val="28"/>
        </w:rPr>
        <w:t>2025 г.</w:t>
      </w:r>
    </w:p>
    <w:p w14:paraId="6CA3E9E5" w14:textId="50F4619F" w:rsidR="00F67506" w:rsidRPr="00F67506" w:rsidRDefault="00F67506" w:rsidP="004C4FB3">
      <w:pPr>
        <w:pStyle w:val="afc"/>
        <w:widowControl w:val="0"/>
        <w:numPr>
          <w:ilvl w:val="0"/>
          <w:numId w:val="5"/>
        </w:numPr>
        <w:spacing w:line="276" w:lineRule="auto"/>
        <w:ind w:right="-20"/>
        <w:jc w:val="center"/>
        <w:rPr>
          <w:rFonts w:eastAsia="Consolas"/>
          <w:b/>
          <w:color w:val="000000"/>
          <w:sz w:val="28"/>
          <w:szCs w:val="26"/>
        </w:rPr>
      </w:pPr>
      <w:bookmarkStart w:id="2" w:name="_page_3_0"/>
      <w:bookmarkEnd w:id="0"/>
      <w:r w:rsidRPr="00F67506">
        <w:rPr>
          <w:rFonts w:eastAsia="Consolas"/>
          <w:b/>
          <w:color w:val="000000"/>
          <w:sz w:val="28"/>
          <w:szCs w:val="26"/>
        </w:rPr>
        <w:lastRenderedPageBreak/>
        <w:t>Общая информация о заявителе и проекте</w:t>
      </w:r>
    </w:p>
    <w:p w14:paraId="6750F498" w14:textId="77777777" w:rsidR="00F67506" w:rsidRDefault="00F67506" w:rsidP="004C4FB3">
      <w:pPr>
        <w:spacing w:line="276" w:lineRule="auto"/>
        <w:ind w:left="0" w:hanging="2"/>
        <w:rPr>
          <w:rFonts w:ascii="Consolas" w:eastAsia="Consolas" w:hAnsi="Consolas" w:cs="Consolas"/>
        </w:rPr>
      </w:pPr>
    </w:p>
    <w:tbl>
      <w:tblPr>
        <w:tblStyle w:val="aff2"/>
        <w:tblW w:w="9917" w:type="dxa"/>
        <w:tblInd w:w="1" w:type="dxa"/>
        <w:tblLook w:val="04A0" w:firstRow="1" w:lastRow="0" w:firstColumn="1" w:lastColumn="0" w:noHBand="0" w:noVBand="1"/>
      </w:tblPr>
      <w:tblGrid>
        <w:gridCol w:w="4389"/>
        <w:gridCol w:w="5528"/>
      </w:tblGrid>
      <w:tr w:rsidR="003B7678" w:rsidRPr="004C4FB3" w14:paraId="196DB23A" w14:textId="77777777" w:rsidTr="003B7678">
        <w:trPr>
          <w:trHeight w:val="370"/>
        </w:trPr>
        <w:tc>
          <w:tcPr>
            <w:tcW w:w="4389" w:type="dxa"/>
          </w:tcPr>
          <w:p w14:paraId="0D594860" w14:textId="3351D481" w:rsidR="003B7678" w:rsidRPr="004C4FB3" w:rsidRDefault="003B7678" w:rsidP="003B7678">
            <w:pPr>
              <w:spacing w:line="276" w:lineRule="auto"/>
              <w:ind w:leftChars="0" w:left="0" w:firstLineChars="0" w:firstLine="0"/>
              <w:jc w:val="both"/>
              <w:rPr>
                <w:b/>
                <w:sz w:val="28"/>
                <w:szCs w:val="28"/>
              </w:rPr>
            </w:pPr>
            <w:r w:rsidRPr="004C4FB3">
              <w:rPr>
                <w:b/>
                <w:sz w:val="28"/>
                <w:szCs w:val="28"/>
              </w:rPr>
              <w:t xml:space="preserve">ФИО заявителя </w:t>
            </w:r>
          </w:p>
        </w:tc>
        <w:tc>
          <w:tcPr>
            <w:tcW w:w="5528" w:type="dxa"/>
          </w:tcPr>
          <w:p w14:paraId="5D340EA7" w14:textId="380A9B33" w:rsidR="003B7678" w:rsidRDefault="006D5D13" w:rsidP="003B7678">
            <w:pPr>
              <w:spacing w:line="276" w:lineRule="auto"/>
              <w:ind w:leftChars="0" w:firstLineChars="0" w:firstLine="0"/>
              <w:jc w:val="both"/>
              <w:rPr>
                <w:sz w:val="28"/>
                <w:szCs w:val="28"/>
              </w:rPr>
            </w:pPr>
            <w:r>
              <w:rPr>
                <w:sz w:val="28"/>
                <w:szCs w:val="28"/>
              </w:rPr>
              <w:t>…………</w:t>
            </w:r>
          </w:p>
        </w:tc>
      </w:tr>
      <w:tr w:rsidR="003B7678" w:rsidRPr="004C4FB3" w14:paraId="42158597" w14:textId="77777777" w:rsidTr="003B7678">
        <w:tc>
          <w:tcPr>
            <w:tcW w:w="4389" w:type="dxa"/>
          </w:tcPr>
          <w:p w14:paraId="205B26AD" w14:textId="67E73052" w:rsidR="003B7678" w:rsidRPr="004C4FB3" w:rsidRDefault="003B7678" w:rsidP="003B7678">
            <w:pPr>
              <w:spacing w:line="276" w:lineRule="auto"/>
              <w:ind w:leftChars="0" w:left="0" w:firstLineChars="0" w:firstLine="0"/>
              <w:jc w:val="both"/>
              <w:rPr>
                <w:b/>
                <w:sz w:val="28"/>
                <w:szCs w:val="28"/>
              </w:rPr>
            </w:pPr>
            <w:r w:rsidRPr="004C4FB3">
              <w:rPr>
                <w:b/>
                <w:sz w:val="28"/>
                <w:szCs w:val="28"/>
              </w:rPr>
              <w:t xml:space="preserve">Дата рождения </w:t>
            </w:r>
          </w:p>
        </w:tc>
        <w:tc>
          <w:tcPr>
            <w:tcW w:w="5528" w:type="dxa"/>
          </w:tcPr>
          <w:p w14:paraId="2A3CF284" w14:textId="39F4D863" w:rsidR="003B7678" w:rsidRDefault="006D5D13" w:rsidP="003B7678">
            <w:pPr>
              <w:spacing w:line="276" w:lineRule="auto"/>
              <w:ind w:leftChars="0" w:left="0" w:firstLineChars="0" w:firstLine="0"/>
              <w:jc w:val="both"/>
              <w:rPr>
                <w:sz w:val="28"/>
              </w:rPr>
            </w:pPr>
            <w:r>
              <w:rPr>
                <w:sz w:val="28"/>
              </w:rPr>
              <w:t>…………..</w:t>
            </w:r>
          </w:p>
        </w:tc>
      </w:tr>
      <w:tr w:rsidR="003B7678" w:rsidRPr="004C4FB3" w14:paraId="301F647D" w14:textId="77777777" w:rsidTr="003B7678">
        <w:tc>
          <w:tcPr>
            <w:tcW w:w="4389" w:type="dxa"/>
          </w:tcPr>
          <w:p w14:paraId="4EB2C5A0" w14:textId="102F88BC" w:rsidR="003B7678" w:rsidRPr="004C4FB3" w:rsidRDefault="003B7678" w:rsidP="003B7678">
            <w:pPr>
              <w:spacing w:line="276" w:lineRule="auto"/>
              <w:ind w:leftChars="0" w:left="0" w:firstLineChars="0" w:firstLine="0"/>
              <w:jc w:val="both"/>
              <w:rPr>
                <w:b/>
                <w:sz w:val="28"/>
                <w:szCs w:val="28"/>
              </w:rPr>
            </w:pPr>
            <w:r w:rsidRPr="004C4FB3">
              <w:rPr>
                <w:b/>
                <w:sz w:val="28"/>
                <w:szCs w:val="28"/>
              </w:rPr>
              <w:t>Адрес регистрации по месту жительства</w:t>
            </w:r>
          </w:p>
        </w:tc>
        <w:tc>
          <w:tcPr>
            <w:tcW w:w="5528" w:type="dxa"/>
          </w:tcPr>
          <w:p w14:paraId="7F90348B" w14:textId="49C244AF" w:rsidR="003B7678" w:rsidRDefault="003B7678" w:rsidP="00AA7B9C">
            <w:pPr>
              <w:spacing w:line="276" w:lineRule="auto"/>
              <w:ind w:leftChars="0" w:left="0" w:firstLineChars="0" w:firstLine="0"/>
              <w:jc w:val="both"/>
              <w:rPr>
                <w:sz w:val="28"/>
              </w:rPr>
            </w:pPr>
            <w:r>
              <w:rPr>
                <w:sz w:val="28"/>
              </w:rPr>
              <w:t xml:space="preserve">г. </w:t>
            </w:r>
            <w:proofErr w:type="spellStart"/>
            <w:r>
              <w:rPr>
                <w:sz w:val="28"/>
              </w:rPr>
              <w:t>Ростов</w:t>
            </w:r>
            <w:proofErr w:type="spellEnd"/>
            <w:r>
              <w:rPr>
                <w:sz w:val="28"/>
              </w:rPr>
              <w:t xml:space="preserve">-на-Дону, </w:t>
            </w:r>
            <w:r w:rsidR="00AA7B9C">
              <w:rPr>
                <w:sz w:val="28"/>
              </w:rPr>
              <w:t xml:space="preserve">ул. </w:t>
            </w:r>
            <w:r w:rsidR="006D5D13">
              <w:rPr>
                <w:sz w:val="28"/>
              </w:rPr>
              <w:t>……………</w:t>
            </w:r>
          </w:p>
        </w:tc>
      </w:tr>
      <w:tr w:rsidR="003B7678" w:rsidRPr="004C4FB3" w14:paraId="431A155F" w14:textId="77777777" w:rsidTr="003B7678">
        <w:tc>
          <w:tcPr>
            <w:tcW w:w="4389" w:type="dxa"/>
          </w:tcPr>
          <w:p w14:paraId="3F5EE5A7" w14:textId="2781F2FC" w:rsidR="003B7678" w:rsidRPr="004C4FB3" w:rsidRDefault="003B7678" w:rsidP="003B7678">
            <w:pPr>
              <w:spacing w:line="276" w:lineRule="auto"/>
              <w:ind w:leftChars="0" w:left="0" w:firstLineChars="0" w:firstLine="0"/>
              <w:jc w:val="both"/>
              <w:rPr>
                <w:b/>
                <w:sz w:val="28"/>
                <w:szCs w:val="28"/>
              </w:rPr>
            </w:pPr>
            <w:r w:rsidRPr="004C4FB3">
              <w:rPr>
                <w:b/>
                <w:sz w:val="28"/>
                <w:szCs w:val="28"/>
              </w:rPr>
              <w:t xml:space="preserve">Фактический адрес проживания </w:t>
            </w:r>
          </w:p>
        </w:tc>
        <w:tc>
          <w:tcPr>
            <w:tcW w:w="5528" w:type="dxa"/>
          </w:tcPr>
          <w:p w14:paraId="644796A3" w14:textId="7E1228EF" w:rsidR="003B7678" w:rsidRDefault="00AA7B9C" w:rsidP="003B7678">
            <w:pPr>
              <w:spacing w:line="276" w:lineRule="auto"/>
              <w:ind w:leftChars="0" w:left="0" w:firstLineChars="0" w:firstLine="0"/>
              <w:jc w:val="both"/>
              <w:rPr>
                <w:sz w:val="28"/>
              </w:rPr>
            </w:pPr>
            <w:r>
              <w:rPr>
                <w:sz w:val="28"/>
              </w:rPr>
              <w:t xml:space="preserve">г. </w:t>
            </w:r>
            <w:proofErr w:type="spellStart"/>
            <w:r>
              <w:rPr>
                <w:sz w:val="28"/>
              </w:rPr>
              <w:t>Ростов</w:t>
            </w:r>
            <w:proofErr w:type="spellEnd"/>
            <w:r>
              <w:rPr>
                <w:sz w:val="28"/>
              </w:rPr>
              <w:t xml:space="preserve">-на-Дону, ул. </w:t>
            </w:r>
            <w:r w:rsidR="006D5D13">
              <w:rPr>
                <w:sz w:val="28"/>
              </w:rPr>
              <w:t>…………….</w:t>
            </w:r>
          </w:p>
        </w:tc>
      </w:tr>
      <w:tr w:rsidR="003B7678" w:rsidRPr="004C4FB3" w14:paraId="71D859BE" w14:textId="77777777" w:rsidTr="003B7678">
        <w:tc>
          <w:tcPr>
            <w:tcW w:w="4389" w:type="dxa"/>
          </w:tcPr>
          <w:p w14:paraId="5AB2C01E" w14:textId="64CBF064" w:rsidR="003B7678" w:rsidRPr="004C4FB3" w:rsidRDefault="003B7678" w:rsidP="003B7678">
            <w:pPr>
              <w:spacing w:line="276" w:lineRule="auto"/>
              <w:ind w:leftChars="0" w:left="0" w:firstLineChars="0" w:firstLine="0"/>
              <w:jc w:val="both"/>
              <w:rPr>
                <w:b/>
                <w:sz w:val="28"/>
                <w:szCs w:val="28"/>
              </w:rPr>
            </w:pPr>
            <w:r w:rsidRPr="004C4FB3">
              <w:rPr>
                <w:b/>
                <w:sz w:val="28"/>
                <w:szCs w:val="28"/>
              </w:rPr>
              <w:t xml:space="preserve">Контактный номер телефона </w:t>
            </w:r>
          </w:p>
        </w:tc>
        <w:tc>
          <w:tcPr>
            <w:tcW w:w="5528" w:type="dxa"/>
          </w:tcPr>
          <w:p w14:paraId="03D97070" w14:textId="2CB9E2EB" w:rsidR="003B7678" w:rsidRDefault="00AA7B9C" w:rsidP="003B7678">
            <w:pPr>
              <w:spacing w:line="276" w:lineRule="auto"/>
              <w:ind w:leftChars="0" w:left="0" w:firstLineChars="0" w:firstLine="0"/>
              <w:jc w:val="both"/>
              <w:rPr>
                <w:sz w:val="28"/>
              </w:rPr>
            </w:pPr>
            <w:r w:rsidRPr="00AA7B9C">
              <w:rPr>
                <w:sz w:val="28"/>
              </w:rPr>
              <w:t>+</w:t>
            </w:r>
            <w:r w:rsidR="006D5D13">
              <w:rPr>
                <w:sz w:val="28"/>
              </w:rPr>
              <w:t>.................</w:t>
            </w:r>
          </w:p>
        </w:tc>
      </w:tr>
      <w:tr w:rsidR="003B7678" w:rsidRPr="004C4FB3" w14:paraId="23613F40" w14:textId="77777777" w:rsidTr="003B7678">
        <w:trPr>
          <w:trHeight w:val="440"/>
        </w:trPr>
        <w:tc>
          <w:tcPr>
            <w:tcW w:w="4389" w:type="dxa"/>
          </w:tcPr>
          <w:p w14:paraId="13F7C816" w14:textId="2FA3DFF8" w:rsidR="003B7678" w:rsidRPr="0060325E" w:rsidRDefault="003B7678" w:rsidP="003B7678">
            <w:pPr>
              <w:spacing w:line="276" w:lineRule="auto"/>
              <w:ind w:leftChars="0" w:left="0" w:firstLineChars="0" w:firstLine="0"/>
              <w:jc w:val="both"/>
              <w:rPr>
                <w:b/>
                <w:sz w:val="28"/>
                <w:szCs w:val="28"/>
              </w:rPr>
            </w:pPr>
            <w:r w:rsidRPr="0060325E">
              <w:rPr>
                <w:b/>
                <w:sz w:val="28"/>
                <w:szCs w:val="28"/>
              </w:rPr>
              <w:t>Адрес электронной почты</w:t>
            </w:r>
          </w:p>
        </w:tc>
        <w:tc>
          <w:tcPr>
            <w:tcW w:w="5528" w:type="dxa"/>
          </w:tcPr>
          <w:p w14:paraId="729CF8CC" w14:textId="23DBE4CC" w:rsidR="003B7678" w:rsidRPr="00DB73EA" w:rsidRDefault="006D5D13" w:rsidP="003B7678">
            <w:pPr>
              <w:spacing w:line="276" w:lineRule="auto"/>
              <w:ind w:leftChars="0" w:left="0" w:firstLineChars="0" w:firstLine="0"/>
              <w:jc w:val="both"/>
              <w:rPr>
                <w:sz w:val="28"/>
                <w:szCs w:val="28"/>
              </w:rPr>
            </w:pPr>
            <w:r>
              <w:rPr>
                <w:sz w:val="28"/>
              </w:rPr>
              <w:t>…………..</w:t>
            </w:r>
          </w:p>
        </w:tc>
      </w:tr>
      <w:tr w:rsidR="003B7678" w:rsidRPr="004C4FB3" w14:paraId="485C7867" w14:textId="77777777" w:rsidTr="003B7678">
        <w:tc>
          <w:tcPr>
            <w:tcW w:w="4389" w:type="dxa"/>
          </w:tcPr>
          <w:p w14:paraId="2E780227" w14:textId="3CD4031D" w:rsidR="003B7678" w:rsidRPr="003B7678" w:rsidRDefault="003B7678" w:rsidP="003B7678">
            <w:pPr>
              <w:spacing w:line="276" w:lineRule="auto"/>
              <w:ind w:leftChars="0" w:left="0" w:firstLineChars="0" w:firstLine="0"/>
              <w:jc w:val="both"/>
              <w:rPr>
                <w:b/>
                <w:sz w:val="28"/>
                <w:szCs w:val="28"/>
              </w:rPr>
            </w:pPr>
            <w:r w:rsidRPr="003B7678">
              <w:rPr>
                <w:b/>
                <w:sz w:val="28"/>
                <w:szCs w:val="28"/>
              </w:rPr>
              <w:t>ИНН</w:t>
            </w:r>
          </w:p>
        </w:tc>
        <w:tc>
          <w:tcPr>
            <w:tcW w:w="5528" w:type="dxa"/>
          </w:tcPr>
          <w:p w14:paraId="594038C6" w14:textId="46B200B4" w:rsidR="003B7678" w:rsidRPr="003B7678" w:rsidRDefault="006D5D13" w:rsidP="003B7678">
            <w:pPr>
              <w:spacing w:line="276" w:lineRule="auto"/>
              <w:ind w:leftChars="0" w:left="0" w:firstLineChars="0" w:firstLine="0"/>
              <w:jc w:val="both"/>
              <w:rPr>
                <w:sz w:val="28"/>
              </w:rPr>
            </w:pPr>
            <w:r>
              <w:rPr>
                <w:sz w:val="28"/>
              </w:rPr>
              <w:t>………….</w:t>
            </w:r>
          </w:p>
        </w:tc>
      </w:tr>
      <w:tr w:rsidR="003B7678" w:rsidRPr="004C4FB3" w14:paraId="515BF169" w14:textId="77777777" w:rsidTr="003B7678">
        <w:tc>
          <w:tcPr>
            <w:tcW w:w="4389" w:type="dxa"/>
          </w:tcPr>
          <w:p w14:paraId="206BC890" w14:textId="2C883718" w:rsidR="003B7678" w:rsidRPr="0083734B" w:rsidRDefault="003B7678" w:rsidP="003B7678">
            <w:pPr>
              <w:spacing w:line="276" w:lineRule="auto"/>
              <w:ind w:leftChars="0" w:left="0" w:firstLineChars="0" w:firstLine="0"/>
              <w:jc w:val="both"/>
              <w:rPr>
                <w:b/>
                <w:sz w:val="28"/>
                <w:szCs w:val="28"/>
              </w:rPr>
            </w:pPr>
            <w:r w:rsidRPr="0083734B">
              <w:rPr>
                <w:b/>
                <w:sz w:val="28"/>
                <w:szCs w:val="28"/>
              </w:rPr>
              <w:t>Образование</w:t>
            </w:r>
          </w:p>
        </w:tc>
        <w:tc>
          <w:tcPr>
            <w:tcW w:w="5528" w:type="dxa"/>
          </w:tcPr>
          <w:p w14:paraId="009AA5C9" w14:textId="0EF33CEF" w:rsidR="003B7678" w:rsidRPr="009D1E7C" w:rsidRDefault="00487532" w:rsidP="003B7678">
            <w:pPr>
              <w:spacing w:line="276" w:lineRule="auto"/>
              <w:ind w:leftChars="0" w:left="0" w:firstLineChars="0" w:firstLine="0"/>
              <w:jc w:val="both"/>
              <w:rPr>
                <w:sz w:val="28"/>
                <w:szCs w:val="28"/>
              </w:rPr>
            </w:pPr>
            <w:r w:rsidRPr="009D1E7C">
              <w:rPr>
                <w:sz w:val="28"/>
                <w:szCs w:val="28"/>
              </w:rPr>
              <w:t xml:space="preserve">Высшее </w:t>
            </w:r>
            <w:r w:rsidR="003B7678" w:rsidRPr="009D1E7C">
              <w:rPr>
                <w:sz w:val="28"/>
                <w:szCs w:val="28"/>
              </w:rPr>
              <w:t xml:space="preserve">   образование</w:t>
            </w:r>
          </w:p>
          <w:p w14:paraId="47D6D2A1" w14:textId="77777777" w:rsidR="003B7678" w:rsidRPr="009D1E7C" w:rsidRDefault="003B7678" w:rsidP="003B7678">
            <w:pPr>
              <w:spacing w:line="276" w:lineRule="auto"/>
              <w:ind w:leftChars="0" w:left="0" w:firstLineChars="0" w:firstLine="0"/>
              <w:jc w:val="both"/>
              <w:rPr>
                <w:sz w:val="28"/>
                <w:szCs w:val="28"/>
              </w:rPr>
            </w:pPr>
          </w:p>
          <w:p w14:paraId="175B56B0" w14:textId="7D8794BE" w:rsidR="003B7678" w:rsidRPr="009D1E7C" w:rsidRDefault="003B7678" w:rsidP="003B7678">
            <w:pPr>
              <w:spacing w:line="276" w:lineRule="auto"/>
              <w:ind w:leftChars="0" w:left="0" w:firstLineChars="0" w:firstLine="0"/>
              <w:jc w:val="both"/>
              <w:rPr>
                <w:sz w:val="28"/>
                <w:szCs w:val="28"/>
              </w:rPr>
            </w:pPr>
            <w:r w:rsidRPr="009D1E7C">
              <w:rPr>
                <w:sz w:val="28"/>
                <w:szCs w:val="28"/>
              </w:rPr>
              <w:t>Окончен «</w:t>
            </w:r>
            <w:r w:rsidR="006D5D13">
              <w:rPr>
                <w:sz w:val="28"/>
                <w:szCs w:val="28"/>
              </w:rPr>
              <w:t>…………..</w:t>
            </w:r>
            <w:r w:rsidRPr="009D1E7C">
              <w:rPr>
                <w:sz w:val="28"/>
                <w:szCs w:val="28"/>
              </w:rPr>
              <w:t>»</w:t>
            </w:r>
          </w:p>
          <w:p w14:paraId="261967F8" w14:textId="77777777" w:rsidR="003B7678" w:rsidRPr="009D1E7C" w:rsidRDefault="003B7678" w:rsidP="003B7678">
            <w:pPr>
              <w:spacing w:line="276" w:lineRule="auto"/>
              <w:ind w:leftChars="0" w:left="0" w:firstLineChars="0" w:firstLine="0"/>
              <w:jc w:val="both"/>
              <w:rPr>
                <w:sz w:val="28"/>
                <w:szCs w:val="28"/>
              </w:rPr>
            </w:pPr>
          </w:p>
          <w:p w14:paraId="37B65A41" w14:textId="48459BD8" w:rsidR="003B7678" w:rsidRPr="009D1E7C" w:rsidRDefault="003B7678" w:rsidP="003B7678">
            <w:pPr>
              <w:spacing w:line="276" w:lineRule="auto"/>
              <w:ind w:leftChars="0" w:left="0" w:firstLineChars="0" w:firstLine="0"/>
              <w:jc w:val="both"/>
              <w:rPr>
                <w:sz w:val="28"/>
                <w:szCs w:val="28"/>
              </w:rPr>
            </w:pPr>
            <w:r w:rsidRPr="009D1E7C">
              <w:rPr>
                <w:sz w:val="28"/>
                <w:szCs w:val="28"/>
              </w:rPr>
              <w:t>Специальность –</w:t>
            </w:r>
            <w:r w:rsidR="004F5E80" w:rsidRPr="009D1E7C">
              <w:rPr>
                <w:sz w:val="28"/>
                <w:szCs w:val="28"/>
              </w:rPr>
              <w:t xml:space="preserve"> экономист - аудитор</w:t>
            </w:r>
          </w:p>
          <w:p w14:paraId="69B13C30" w14:textId="77777777" w:rsidR="003B7678" w:rsidRPr="009D1E7C" w:rsidRDefault="003B7678" w:rsidP="003B7678">
            <w:pPr>
              <w:spacing w:line="276" w:lineRule="auto"/>
              <w:ind w:leftChars="0" w:left="0" w:firstLineChars="0" w:firstLine="0"/>
              <w:jc w:val="both"/>
              <w:rPr>
                <w:sz w:val="28"/>
                <w:szCs w:val="28"/>
              </w:rPr>
            </w:pPr>
          </w:p>
          <w:p w14:paraId="46167B79" w14:textId="324217C0" w:rsidR="009D1E7C" w:rsidRPr="009D1E7C" w:rsidRDefault="009D1E7C" w:rsidP="009D1E7C">
            <w:pPr>
              <w:spacing w:line="276" w:lineRule="auto"/>
              <w:ind w:leftChars="0" w:left="0" w:firstLineChars="0" w:firstLine="0"/>
              <w:jc w:val="both"/>
              <w:rPr>
                <w:b/>
                <w:sz w:val="28"/>
                <w:szCs w:val="28"/>
              </w:rPr>
            </w:pPr>
            <w:r w:rsidRPr="009D1E7C">
              <w:rPr>
                <w:b/>
                <w:sz w:val="28"/>
                <w:szCs w:val="28"/>
              </w:rPr>
              <w:t xml:space="preserve">Окончено </w:t>
            </w:r>
            <w:r w:rsidR="006D5D13">
              <w:rPr>
                <w:b/>
                <w:sz w:val="28"/>
                <w:szCs w:val="28"/>
              </w:rPr>
              <w:t>……………..</w:t>
            </w:r>
            <w:r w:rsidRPr="009D1E7C">
              <w:rPr>
                <w:b/>
                <w:sz w:val="28"/>
                <w:szCs w:val="28"/>
              </w:rPr>
              <w:t>;</w:t>
            </w:r>
          </w:p>
          <w:p w14:paraId="272AB7D5" w14:textId="77777777" w:rsidR="009D1E7C" w:rsidRPr="009D1E7C" w:rsidRDefault="009D1E7C" w:rsidP="009D1E7C">
            <w:pPr>
              <w:spacing w:line="276" w:lineRule="auto"/>
              <w:ind w:leftChars="0" w:left="0" w:firstLineChars="0" w:firstLine="0"/>
              <w:jc w:val="both"/>
              <w:rPr>
                <w:b/>
                <w:sz w:val="28"/>
                <w:szCs w:val="28"/>
              </w:rPr>
            </w:pPr>
          </w:p>
          <w:p w14:paraId="0D91C694" w14:textId="6FC31277" w:rsidR="009D1E7C" w:rsidRPr="009D1E7C" w:rsidRDefault="009D1E7C" w:rsidP="009D1E7C">
            <w:pPr>
              <w:spacing w:line="276" w:lineRule="auto"/>
              <w:ind w:leftChars="0" w:left="0" w:firstLineChars="0" w:firstLine="0"/>
              <w:jc w:val="both"/>
              <w:rPr>
                <w:sz w:val="28"/>
                <w:szCs w:val="28"/>
              </w:rPr>
            </w:pPr>
            <w:r w:rsidRPr="009D1E7C">
              <w:rPr>
                <w:b/>
                <w:sz w:val="28"/>
                <w:szCs w:val="28"/>
              </w:rPr>
              <w:t>Квалификация  – парикмахер.</w:t>
            </w:r>
          </w:p>
        </w:tc>
      </w:tr>
      <w:tr w:rsidR="003B7678" w:rsidRPr="004C4FB3" w14:paraId="30420B4C" w14:textId="77777777" w:rsidTr="003B7678">
        <w:tc>
          <w:tcPr>
            <w:tcW w:w="4389" w:type="dxa"/>
          </w:tcPr>
          <w:p w14:paraId="4219C409" w14:textId="00B6591B" w:rsidR="003B7678" w:rsidRPr="004C4FB3" w:rsidRDefault="003B7678" w:rsidP="003B7678">
            <w:pPr>
              <w:spacing w:line="276" w:lineRule="auto"/>
              <w:ind w:leftChars="0" w:left="0" w:firstLineChars="0" w:firstLine="0"/>
              <w:jc w:val="both"/>
              <w:rPr>
                <w:b/>
                <w:sz w:val="28"/>
                <w:szCs w:val="28"/>
              </w:rPr>
            </w:pPr>
            <w:r w:rsidRPr="004C4FB3">
              <w:rPr>
                <w:b/>
                <w:sz w:val="28"/>
                <w:szCs w:val="28"/>
              </w:rPr>
              <w:t>Основной вид деятельности</w:t>
            </w:r>
          </w:p>
        </w:tc>
        <w:tc>
          <w:tcPr>
            <w:tcW w:w="5528" w:type="dxa"/>
          </w:tcPr>
          <w:p w14:paraId="263D1E84" w14:textId="71EA0A16" w:rsidR="003B7678" w:rsidRPr="009D1E7C" w:rsidRDefault="003B7678" w:rsidP="003B7678">
            <w:pPr>
              <w:spacing w:line="276" w:lineRule="auto"/>
              <w:ind w:leftChars="0" w:left="0" w:firstLineChars="0" w:firstLine="0"/>
              <w:jc w:val="both"/>
              <w:rPr>
                <w:sz w:val="28"/>
                <w:szCs w:val="28"/>
              </w:rPr>
            </w:pPr>
            <w:r w:rsidRPr="009D1E7C">
              <w:rPr>
                <w:sz w:val="28"/>
                <w:szCs w:val="28"/>
              </w:rPr>
              <w:t xml:space="preserve">Оказание парикмахерских услуг </w:t>
            </w:r>
          </w:p>
        </w:tc>
      </w:tr>
      <w:tr w:rsidR="003B7678" w:rsidRPr="004C4FB3" w14:paraId="07669195" w14:textId="77777777" w:rsidTr="003B7678">
        <w:tc>
          <w:tcPr>
            <w:tcW w:w="4389" w:type="dxa"/>
          </w:tcPr>
          <w:p w14:paraId="3692DAA8" w14:textId="6E851BED" w:rsidR="003B7678" w:rsidRPr="004F5E80" w:rsidRDefault="003B7678" w:rsidP="003B7678">
            <w:pPr>
              <w:spacing w:line="276" w:lineRule="auto"/>
              <w:ind w:leftChars="0" w:left="0" w:firstLineChars="0" w:firstLine="0"/>
              <w:jc w:val="both"/>
              <w:rPr>
                <w:b/>
                <w:sz w:val="28"/>
                <w:szCs w:val="28"/>
              </w:rPr>
            </w:pPr>
            <w:r w:rsidRPr="004F5E80">
              <w:rPr>
                <w:b/>
                <w:sz w:val="28"/>
                <w:szCs w:val="28"/>
              </w:rPr>
              <w:t>Дополнительный(е) вид(ы) деятельности</w:t>
            </w:r>
          </w:p>
        </w:tc>
        <w:tc>
          <w:tcPr>
            <w:tcW w:w="5528" w:type="dxa"/>
          </w:tcPr>
          <w:p w14:paraId="500F21F8" w14:textId="3A91E2F5" w:rsidR="003B7678" w:rsidRPr="009D1E7C" w:rsidRDefault="003B7678" w:rsidP="003B7678">
            <w:pPr>
              <w:spacing w:line="276" w:lineRule="auto"/>
              <w:ind w:leftChars="0" w:left="0" w:firstLineChars="0" w:firstLine="0"/>
              <w:jc w:val="both"/>
              <w:rPr>
                <w:sz w:val="28"/>
                <w:szCs w:val="28"/>
              </w:rPr>
            </w:pPr>
            <w:r w:rsidRPr="009D1E7C">
              <w:rPr>
                <w:sz w:val="28"/>
                <w:szCs w:val="28"/>
              </w:rPr>
              <w:t>Отсутствует</w:t>
            </w:r>
          </w:p>
        </w:tc>
      </w:tr>
      <w:tr w:rsidR="003B7678" w:rsidRPr="004C4FB3" w14:paraId="73A3A69C" w14:textId="77777777" w:rsidTr="003B7678">
        <w:tc>
          <w:tcPr>
            <w:tcW w:w="4389" w:type="dxa"/>
          </w:tcPr>
          <w:p w14:paraId="2B6326FE" w14:textId="77777777" w:rsidR="003B7678" w:rsidRPr="004C4FB3" w:rsidRDefault="003B7678" w:rsidP="003B7678">
            <w:pPr>
              <w:spacing w:line="276" w:lineRule="auto"/>
              <w:ind w:leftChars="0" w:firstLineChars="0" w:firstLine="0"/>
              <w:jc w:val="both"/>
              <w:rPr>
                <w:b/>
                <w:sz w:val="28"/>
                <w:szCs w:val="28"/>
              </w:rPr>
            </w:pPr>
            <w:r w:rsidRPr="004C4FB3">
              <w:rPr>
                <w:b/>
                <w:sz w:val="28"/>
                <w:szCs w:val="28"/>
              </w:rPr>
              <w:t>Плановая дата регистрации в качестве субъекта малого</w:t>
            </w:r>
          </w:p>
          <w:p w14:paraId="28F6C72E" w14:textId="2756D2B8" w:rsidR="003B7678" w:rsidRPr="004C4FB3" w:rsidRDefault="003B7678" w:rsidP="003B7678">
            <w:pPr>
              <w:spacing w:line="276" w:lineRule="auto"/>
              <w:ind w:leftChars="0" w:firstLineChars="0" w:firstLine="0"/>
              <w:rPr>
                <w:b/>
                <w:sz w:val="28"/>
                <w:szCs w:val="28"/>
              </w:rPr>
            </w:pPr>
            <w:r>
              <w:rPr>
                <w:b/>
                <w:sz w:val="28"/>
                <w:szCs w:val="28"/>
              </w:rPr>
              <w:t>п</w:t>
            </w:r>
            <w:r w:rsidRPr="004C4FB3">
              <w:rPr>
                <w:b/>
                <w:sz w:val="28"/>
                <w:szCs w:val="28"/>
              </w:rPr>
              <w:t>редпринимательства (заполняется, если на дату подачи заявления гражданин не является индивидуальным предпринимателем либо налогоплательщиком налога</w:t>
            </w:r>
          </w:p>
          <w:p w14:paraId="04EBC458" w14:textId="1E43EF1A" w:rsidR="003B7678" w:rsidRPr="004C4FB3" w:rsidRDefault="003B7678" w:rsidP="003B7678">
            <w:pPr>
              <w:spacing w:line="276" w:lineRule="auto"/>
              <w:ind w:leftChars="0" w:left="0" w:firstLineChars="0" w:firstLine="0"/>
              <w:jc w:val="both"/>
              <w:rPr>
                <w:b/>
                <w:sz w:val="28"/>
                <w:szCs w:val="28"/>
              </w:rPr>
            </w:pPr>
            <w:r w:rsidRPr="004C4FB3">
              <w:rPr>
                <w:b/>
                <w:sz w:val="28"/>
                <w:szCs w:val="28"/>
              </w:rPr>
              <w:t>на профессиональный доход (далее — самозанятый)</w:t>
            </w:r>
          </w:p>
        </w:tc>
        <w:tc>
          <w:tcPr>
            <w:tcW w:w="5528" w:type="dxa"/>
          </w:tcPr>
          <w:p w14:paraId="0DD81056" w14:textId="09BC9950" w:rsidR="003B7678" w:rsidRPr="009D1E7C" w:rsidRDefault="003B7678" w:rsidP="003B7678">
            <w:pPr>
              <w:spacing w:line="276" w:lineRule="auto"/>
              <w:ind w:leftChars="0" w:firstLineChars="0" w:firstLine="0"/>
              <w:jc w:val="both"/>
              <w:rPr>
                <w:sz w:val="28"/>
                <w:szCs w:val="28"/>
              </w:rPr>
            </w:pPr>
            <w:r w:rsidRPr="009D1E7C">
              <w:rPr>
                <w:sz w:val="28"/>
                <w:szCs w:val="28"/>
              </w:rPr>
              <w:t>-</w:t>
            </w:r>
          </w:p>
        </w:tc>
      </w:tr>
      <w:tr w:rsidR="003B7678" w:rsidRPr="004C4FB3" w14:paraId="04769E99" w14:textId="77777777" w:rsidTr="003B7678">
        <w:tc>
          <w:tcPr>
            <w:tcW w:w="4389" w:type="dxa"/>
          </w:tcPr>
          <w:p w14:paraId="683BA535" w14:textId="2C7CE867" w:rsidR="003B7678" w:rsidRPr="004F5E80" w:rsidRDefault="003B7678" w:rsidP="003B7678">
            <w:pPr>
              <w:spacing w:line="276" w:lineRule="auto"/>
              <w:ind w:leftChars="0" w:left="0" w:firstLineChars="0" w:firstLine="0"/>
              <w:jc w:val="both"/>
              <w:rPr>
                <w:b/>
                <w:sz w:val="28"/>
                <w:szCs w:val="28"/>
              </w:rPr>
            </w:pPr>
            <w:r w:rsidRPr="004F5E80">
              <w:rPr>
                <w:b/>
                <w:sz w:val="28"/>
                <w:szCs w:val="28"/>
              </w:rPr>
              <w:t xml:space="preserve">Режим налогообложения </w:t>
            </w:r>
          </w:p>
        </w:tc>
        <w:tc>
          <w:tcPr>
            <w:tcW w:w="5528" w:type="dxa"/>
          </w:tcPr>
          <w:p w14:paraId="14F55272" w14:textId="23525068" w:rsidR="003B7678" w:rsidRPr="004F5E80" w:rsidRDefault="003B7678" w:rsidP="003B7678">
            <w:pPr>
              <w:spacing w:line="276" w:lineRule="auto"/>
              <w:ind w:leftChars="0" w:left="0" w:firstLineChars="0" w:firstLine="0"/>
              <w:jc w:val="both"/>
              <w:rPr>
                <w:sz w:val="28"/>
                <w:szCs w:val="28"/>
              </w:rPr>
            </w:pPr>
            <w:r w:rsidRPr="004F5E80">
              <w:rPr>
                <w:sz w:val="28"/>
                <w:szCs w:val="28"/>
              </w:rPr>
              <w:t>НПД (налог на профессиональный доход 4, 6 %)</w:t>
            </w:r>
          </w:p>
        </w:tc>
      </w:tr>
      <w:tr w:rsidR="003B7678" w:rsidRPr="004C4FB3" w14:paraId="10BA4059" w14:textId="77777777" w:rsidTr="003B7678">
        <w:tc>
          <w:tcPr>
            <w:tcW w:w="4389" w:type="dxa"/>
          </w:tcPr>
          <w:p w14:paraId="6CED49CA" w14:textId="41146778" w:rsidR="003B7678" w:rsidRPr="009D1E7C" w:rsidRDefault="003B7678" w:rsidP="003B7678">
            <w:pPr>
              <w:spacing w:line="276" w:lineRule="auto"/>
              <w:ind w:leftChars="0" w:left="0" w:firstLineChars="0" w:firstLine="0"/>
              <w:jc w:val="both"/>
              <w:rPr>
                <w:b/>
                <w:sz w:val="28"/>
                <w:szCs w:val="28"/>
              </w:rPr>
            </w:pPr>
            <w:r w:rsidRPr="009D1E7C">
              <w:rPr>
                <w:b/>
                <w:sz w:val="28"/>
                <w:szCs w:val="28"/>
              </w:rPr>
              <w:t>Общая стоимость проекта (тысяч рублей)</w:t>
            </w:r>
          </w:p>
        </w:tc>
        <w:tc>
          <w:tcPr>
            <w:tcW w:w="5528" w:type="dxa"/>
          </w:tcPr>
          <w:p w14:paraId="22D7AF7B" w14:textId="4D0F40F1" w:rsidR="003B7678" w:rsidRPr="009D1E7C" w:rsidRDefault="009D1E7C" w:rsidP="003B7678">
            <w:pPr>
              <w:spacing w:line="276" w:lineRule="auto"/>
              <w:ind w:leftChars="0" w:left="0" w:firstLineChars="0" w:firstLine="0"/>
              <w:jc w:val="both"/>
              <w:rPr>
                <w:b/>
                <w:sz w:val="28"/>
              </w:rPr>
            </w:pPr>
            <w:r w:rsidRPr="009D1E7C">
              <w:rPr>
                <w:b/>
                <w:sz w:val="28"/>
              </w:rPr>
              <w:t>3</w:t>
            </w:r>
            <w:r w:rsidR="00E67D0B" w:rsidRPr="009D1E7C">
              <w:rPr>
                <w:b/>
                <w:sz w:val="28"/>
              </w:rPr>
              <w:t>86 000 рублей</w:t>
            </w:r>
          </w:p>
        </w:tc>
      </w:tr>
      <w:tr w:rsidR="003B7678" w:rsidRPr="004C4FB3" w14:paraId="600695B3" w14:textId="77777777" w:rsidTr="003B7678">
        <w:tc>
          <w:tcPr>
            <w:tcW w:w="4389" w:type="dxa"/>
          </w:tcPr>
          <w:p w14:paraId="544351D3" w14:textId="23FEB58E" w:rsidR="003B7678" w:rsidRPr="009D1E7C" w:rsidRDefault="003B7678" w:rsidP="003B7678">
            <w:pPr>
              <w:spacing w:line="276" w:lineRule="auto"/>
              <w:ind w:leftChars="0" w:left="0" w:firstLineChars="0" w:firstLine="0"/>
              <w:jc w:val="both"/>
              <w:rPr>
                <w:b/>
                <w:sz w:val="28"/>
                <w:szCs w:val="28"/>
              </w:rPr>
            </w:pPr>
            <w:r w:rsidRPr="009D1E7C">
              <w:rPr>
                <w:b/>
                <w:sz w:val="28"/>
                <w:szCs w:val="28"/>
              </w:rPr>
              <w:t>Объем средств социального контракта (тысяч рублей)</w:t>
            </w:r>
          </w:p>
        </w:tc>
        <w:tc>
          <w:tcPr>
            <w:tcW w:w="5528" w:type="dxa"/>
          </w:tcPr>
          <w:p w14:paraId="41F5FE25" w14:textId="589C025F" w:rsidR="003B7678" w:rsidRPr="009D1E7C" w:rsidRDefault="003B7678" w:rsidP="003B7678">
            <w:pPr>
              <w:spacing w:line="276" w:lineRule="auto"/>
              <w:ind w:leftChars="0" w:left="0" w:firstLineChars="0" w:firstLine="0"/>
              <w:jc w:val="both"/>
              <w:rPr>
                <w:sz w:val="28"/>
                <w:szCs w:val="28"/>
              </w:rPr>
            </w:pPr>
            <w:r w:rsidRPr="009D1E7C">
              <w:rPr>
                <w:sz w:val="28"/>
                <w:szCs w:val="28"/>
              </w:rPr>
              <w:t>350 000 рублей</w:t>
            </w:r>
          </w:p>
        </w:tc>
      </w:tr>
      <w:tr w:rsidR="003B7678" w:rsidRPr="004C4FB3" w14:paraId="464B44C8" w14:textId="77777777" w:rsidTr="003B7678">
        <w:tc>
          <w:tcPr>
            <w:tcW w:w="4389" w:type="dxa"/>
          </w:tcPr>
          <w:p w14:paraId="0B9E9992" w14:textId="77777777" w:rsidR="003B7678" w:rsidRPr="009D1E7C" w:rsidRDefault="003B7678" w:rsidP="003B7678">
            <w:pPr>
              <w:spacing w:line="276" w:lineRule="auto"/>
              <w:ind w:leftChars="0" w:firstLineChars="0" w:firstLine="0"/>
              <w:jc w:val="both"/>
              <w:rPr>
                <w:b/>
                <w:sz w:val="28"/>
                <w:szCs w:val="28"/>
              </w:rPr>
            </w:pPr>
            <w:r w:rsidRPr="009D1E7C">
              <w:rPr>
                <w:b/>
                <w:sz w:val="28"/>
                <w:szCs w:val="28"/>
              </w:rPr>
              <w:t>Объем собственных вложений</w:t>
            </w:r>
          </w:p>
          <w:p w14:paraId="77A9EA56" w14:textId="5E762D42" w:rsidR="003B7678" w:rsidRPr="009D1E7C" w:rsidRDefault="003B7678" w:rsidP="003B7678">
            <w:pPr>
              <w:spacing w:line="276" w:lineRule="auto"/>
              <w:ind w:leftChars="0" w:left="0" w:firstLineChars="0" w:firstLine="0"/>
              <w:jc w:val="both"/>
              <w:rPr>
                <w:b/>
                <w:sz w:val="28"/>
                <w:szCs w:val="28"/>
              </w:rPr>
            </w:pPr>
            <w:r w:rsidRPr="009D1E7C">
              <w:rPr>
                <w:b/>
                <w:sz w:val="28"/>
                <w:szCs w:val="28"/>
              </w:rPr>
              <w:lastRenderedPageBreak/>
              <w:t>в проект (тысяч рублей) (прошлых) (заполняется, если на дату подачи заявления гражданин является индивидуальным предпринимателем)</w:t>
            </w:r>
          </w:p>
        </w:tc>
        <w:tc>
          <w:tcPr>
            <w:tcW w:w="5528" w:type="dxa"/>
          </w:tcPr>
          <w:p w14:paraId="161DE76F" w14:textId="45585706" w:rsidR="003B7678" w:rsidRPr="009D1E7C" w:rsidRDefault="009D1E7C" w:rsidP="003B7678">
            <w:pPr>
              <w:spacing w:line="276" w:lineRule="auto"/>
              <w:ind w:leftChars="0" w:left="0" w:firstLineChars="0" w:firstLine="0"/>
              <w:jc w:val="both"/>
              <w:rPr>
                <w:sz w:val="28"/>
                <w:szCs w:val="28"/>
              </w:rPr>
            </w:pPr>
            <w:r w:rsidRPr="009D1E7C">
              <w:rPr>
                <w:sz w:val="28"/>
                <w:szCs w:val="28"/>
              </w:rPr>
              <w:lastRenderedPageBreak/>
              <w:t>0</w:t>
            </w:r>
            <w:r w:rsidR="003B7678" w:rsidRPr="009D1E7C">
              <w:rPr>
                <w:sz w:val="28"/>
                <w:szCs w:val="28"/>
              </w:rPr>
              <w:t xml:space="preserve">  рублей</w:t>
            </w:r>
          </w:p>
        </w:tc>
      </w:tr>
      <w:tr w:rsidR="003B7678" w:rsidRPr="004C4FB3" w14:paraId="22068462" w14:textId="77777777" w:rsidTr="003B7678">
        <w:tc>
          <w:tcPr>
            <w:tcW w:w="4389" w:type="dxa"/>
          </w:tcPr>
          <w:p w14:paraId="633B631B" w14:textId="77777777" w:rsidR="003B7678" w:rsidRPr="009D1E7C" w:rsidRDefault="003B7678" w:rsidP="003B7678">
            <w:pPr>
              <w:spacing w:line="276" w:lineRule="auto"/>
              <w:ind w:leftChars="0" w:firstLineChars="0" w:firstLine="0"/>
              <w:jc w:val="both"/>
              <w:rPr>
                <w:b/>
                <w:sz w:val="28"/>
                <w:szCs w:val="28"/>
              </w:rPr>
            </w:pPr>
            <w:r w:rsidRPr="009D1E7C">
              <w:rPr>
                <w:b/>
                <w:sz w:val="28"/>
                <w:szCs w:val="28"/>
              </w:rPr>
              <w:t>Объем собственных вложений</w:t>
            </w:r>
          </w:p>
          <w:p w14:paraId="509A7DBA" w14:textId="7855F78B" w:rsidR="003B7678" w:rsidRPr="009D1E7C" w:rsidRDefault="003B7678" w:rsidP="003B7678">
            <w:pPr>
              <w:spacing w:line="276" w:lineRule="auto"/>
              <w:ind w:leftChars="0" w:left="0" w:firstLineChars="0" w:firstLine="0"/>
              <w:jc w:val="both"/>
              <w:rPr>
                <w:b/>
                <w:sz w:val="28"/>
                <w:szCs w:val="28"/>
              </w:rPr>
            </w:pPr>
            <w:r w:rsidRPr="009D1E7C">
              <w:rPr>
                <w:b/>
                <w:sz w:val="28"/>
                <w:szCs w:val="28"/>
              </w:rPr>
              <w:t>в проект (тысяч рублей) (будущих)</w:t>
            </w:r>
          </w:p>
        </w:tc>
        <w:tc>
          <w:tcPr>
            <w:tcW w:w="5528" w:type="dxa"/>
          </w:tcPr>
          <w:p w14:paraId="18BED26D" w14:textId="1DE90E79" w:rsidR="003B7678" w:rsidRPr="009D1E7C" w:rsidRDefault="00E67D0B" w:rsidP="003B7678">
            <w:pPr>
              <w:spacing w:line="276" w:lineRule="auto"/>
              <w:ind w:leftChars="0" w:left="0" w:firstLineChars="0" w:firstLine="0"/>
              <w:jc w:val="both"/>
              <w:rPr>
                <w:sz w:val="28"/>
                <w:szCs w:val="28"/>
              </w:rPr>
            </w:pPr>
            <w:r w:rsidRPr="009D1E7C">
              <w:rPr>
                <w:sz w:val="28"/>
                <w:szCs w:val="28"/>
              </w:rPr>
              <w:t xml:space="preserve">36 </w:t>
            </w:r>
            <w:r w:rsidR="003B7678" w:rsidRPr="009D1E7C">
              <w:rPr>
                <w:sz w:val="28"/>
                <w:szCs w:val="28"/>
              </w:rPr>
              <w:t>000 рублей</w:t>
            </w:r>
          </w:p>
        </w:tc>
      </w:tr>
      <w:tr w:rsidR="003B7678" w:rsidRPr="004C4FB3" w14:paraId="09C528AE" w14:textId="77777777" w:rsidTr="003B7678">
        <w:tc>
          <w:tcPr>
            <w:tcW w:w="4389" w:type="dxa"/>
          </w:tcPr>
          <w:p w14:paraId="6F116C5B" w14:textId="5B417737" w:rsidR="003B7678" w:rsidRPr="009D1E7C" w:rsidRDefault="003B7678" w:rsidP="003B7678">
            <w:pPr>
              <w:spacing w:line="276" w:lineRule="auto"/>
              <w:ind w:leftChars="0" w:left="0" w:firstLineChars="0" w:firstLine="0"/>
              <w:jc w:val="both"/>
              <w:rPr>
                <w:b/>
                <w:sz w:val="28"/>
                <w:szCs w:val="28"/>
              </w:rPr>
            </w:pPr>
            <w:r w:rsidRPr="009D1E7C">
              <w:rPr>
                <w:b/>
                <w:sz w:val="28"/>
                <w:szCs w:val="28"/>
              </w:rPr>
              <w:t>Опыт работы, связанный с проектом</w:t>
            </w:r>
          </w:p>
        </w:tc>
        <w:tc>
          <w:tcPr>
            <w:tcW w:w="5528" w:type="dxa"/>
          </w:tcPr>
          <w:p w14:paraId="40059AA1" w14:textId="28CAB3A1" w:rsidR="003B7678" w:rsidRPr="009D1E7C" w:rsidRDefault="003B7678" w:rsidP="003B7678">
            <w:pPr>
              <w:spacing w:line="276" w:lineRule="auto"/>
              <w:ind w:leftChars="0" w:left="0" w:firstLineChars="0" w:firstLine="0"/>
              <w:jc w:val="both"/>
              <w:rPr>
                <w:sz w:val="28"/>
                <w:szCs w:val="28"/>
              </w:rPr>
            </w:pPr>
            <w:r w:rsidRPr="009D1E7C">
              <w:rPr>
                <w:sz w:val="28"/>
                <w:szCs w:val="28"/>
              </w:rPr>
              <w:t xml:space="preserve">Более </w:t>
            </w:r>
            <w:r w:rsidR="009D1E7C">
              <w:rPr>
                <w:sz w:val="28"/>
                <w:szCs w:val="28"/>
              </w:rPr>
              <w:t>4</w:t>
            </w:r>
            <w:r w:rsidRPr="009D1E7C">
              <w:rPr>
                <w:sz w:val="28"/>
                <w:szCs w:val="28"/>
              </w:rPr>
              <w:t xml:space="preserve"> лет в салонах и кабинетах красоты г. </w:t>
            </w:r>
            <w:proofErr w:type="spellStart"/>
            <w:r w:rsidRPr="009D1E7C">
              <w:rPr>
                <w:sz w:val="28"/>
                <w:szCs w:val="28"/>
              </w:rPr>
              <w:t>Ростова</w:t>
            </w:r>
            <w:proofErr w:type="spellEnd"/>
            <w:r w:rsidRPr="009D1E7C">
              <w:rPr>
                <w:sz w:val="28"/>
                <w:szCs w:val="28"/>
              </w:rPr>
              <w:t>-на-Дону и в статусе самозанятой (в настоящее время)</w:t>
            </w:r>
          </w:p>
        </w:tc>
      </w:tr>
      <w:tr w:rsidR="003B7678" w:rsidRPr="004C4FB3" w14:paraId="07FF1C6F" w14:textId="77777777" w:rsidTr="003B7678">
        <w:tc>
          <w:tcPr>
            <w:tcW w:w="4389" w:type="dxa"/>
          </w:tcPr>
          <w:p w14:paraId="24CE88C5" w14:textId="77777777" w:rsidR="003B7678" w:rsidRPr="00DF014A" w:rsidRDefault="003B7678" w:rsidP="003B7678">
            <w:pPr>
              <w:spacing w:line="276" w:lineRule="auto"/>
              <w:ind w:leftChars="0" w:firstLineChars="0" w:firstLine="0"/>
              <w:jc w:val="both"/>
              <w:rPr>
                <w:b/>
                <w:sz w:val="28"/>
                <w:szCs w:val="28"/>
              </w:rPr>
            </w:pPr>
            <w:r w:rsidRPr="00DF014A">
              <w:rPr>
                <w:b/>
                <w:sz w:val="28"/>
                <w:szCs w:val="28"/>
              </w:rPr>
              <w:t>Наличие постоянного</w:t>
            </w:r>
          </w:p>
          <w:p w14:paraId="6BB64851" w14:textId="2261B25A" w:rsidR="003B7678" w:rsidRPr="00DF014A" w:rsidRDefault="003B7678" w:rsidP="003B7678">
            <w:pPr>
              <w:spacing w:line="276" w:lineRule="auto"/>
              <w:ind w:leftChars="0" w:left="0" w:firstLineChars="0" w:firstLine="0"/>
              <w:jc w:val="both"/>
              <w:rPr>
                <w:b/>
                <w:sz w:val="28"/>
                <w:szCs w:val="28"/>
              </w:rPr>
            </w:pPr>
            <w:r w:rsidRPr="00DF014A">
              <w:rPr>
                <w:b/>
                <w:sz w:val="28"/>
                <w:szCs w:val="28"/>
              </w:rPr>
              <w:t>или дополнительного места работы, отличного от предпринимательской деятельности (организация, должность)</w:t>
            </w:r>
          </w:p>
        </w:tc>
        <w:tc>
          <w:tcPr>
            <w:tcW w:w="5528" w:type="dxa"/>
          </w:tcPr>
          <w:p w14:paraId="3EE7C4C7" w14:textId="46CEC91E" w:rsidR="003B7678" w:rsidRDefault="003B7678" w:rsidP="003B7678">
            <w:pPr>
              <w:spacing w:line="276" w:lineRule="auto"/>
              <w:ind w:leftChars="0" w:left="0" w:firstLineChars="0" w:firstLine="0"/>
              <w:jc w:val="both"/>
              <w:rPr>
                <w:sz w:val="28"/>
                <w:szCs w:val="28"/>
              </w:rPr>
            </w:pPr>
            <w:r w:rsidRPr="003B7607">
              <w:rPr>
                <w:sz w:val="28"/>
                <w:szCs w:val="28"/>
              </w:rPr>
              <w:t xml:space="preserve">Отсутствует </w:t>
            </w:r>
          </w:p>
        </w:tc>
      </w:tr>
    </w:tbl>
    <w:p w14:paraId="6CC95E39" w14:textId="77777777" w:rsidR="002E62ED" w:rsidRDefault="002E62ED" w:rsidP="004C4FB3">
      <w:pPr>
        <w:widowControl w:val="0"/>
        <w:spacing w:line="276" w:lineRule="auto"/>
        <w:ind w:left="1" w:right="-20" w:hanging="3"/>
        <w:jc w:val="center"/>
        <w:rPr>
          <w:rFonts w:eastAsia="Consolas"/>
          <w:b/>
          <w:color w:val="000000"/>
          <w:position w:val="0"/>
          <w:sz w:val="28"/>
          <w:szCs w:val="18"/>
        </w:rPr>
      </w:pPr>
      <w:bookmarkStart w:id="3" w:name="_page_4_0"/>
      <w:bookmarkEnd w:id="2"/>
    </w:p>
    <w:p w14:paraId="2A470F8E" w14:textId="7A17594A" w:rsidR="00F67506" w:rsidRPr="00A03A8A" w:rsidRDefault="00F67506" w:rsidP="004C4FB3">
      <w:pPr>
        <w:widowControl w:val="0"/>
        <w:spacing w:line="276" w:lineRule="auto"/>
        <w:ind w:left="1" w:right="-20" w:hanging="3"/>
        <w:jc w:val="center"/>
        <w:rPr>
          <w:rFonts w:eastAsia="Consolas"/>
          <w:b/>
          <w:color w:val="FFFFFF"/>
          <w:sz w:val="18"/>
          <w:szCs w:val="18"/>
        </w:rPr>
      </w:pPr>
      <w:r w:rsidRPr="00A03A8A">
        <w:rPr>
          <w:rFonts w:eastAsia="Consolas"/>
          <w:b/>
          <w:color w:val="000000"/>
          <w:position w:val="0"/>
          <w:sz w:val="28"/>
          <w:szCs w:val="18"/>
        </w:rPr>
        <w:t>2. Описание предприятия и отрасли</w:t>
      </w:r>
    </w:p>
    <w:p w14:paraId="4EA1CBDF" w14:textId="77777777" w:rsidR="00A03A8A" w:rsidRDefault="00A03A8A" w:rsidP="004C4FB3">
      <w:pPr>
        <w:spacing w:line="276" w:lineRule="auto"/>
        <w:ind w:left="-2" w:firstLineChars="0" w:firstLine="0"/>
        <w:jc w:val="both"/>
        <w:rPr>
          <w:sz w:val="28"/>
          <w:szCs w:val="28"/>
        </w:rPr>
      </w:pPr>
    </w:p>
    <w:p w14:paraId="01542D55" w14:textId="44629E20" w:rsidR="00A03A8A" w:rsidRPr="00A03A8A" w:rsidRDefault="00AE4303"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A03A8A" w:rsidRPr="00A03A8A">
        <w:rPr>
          <w:b/>
          <w:szCs w:val="28"/>
          <w:shd w:val="clear" w:color="auto" w:fill="FFFFFF"/>
        </w:rPr>
        <w:t>2.1. Каковы причины начала Вами предпринимательской деятельности. Почему Вы выбрали именно данное направление деятельности?</w:t>
      </w:r>
    </w:p>
    <w:p w14:paraId="3DDDCC80" w14:textId="043091BE" w:rsidR="009C2262" w:rsidRDefault="009C2262" w:rsidP="004C4FB3">
      <w:pPr>
        <w:pStyle w:val="ac"/>
        <w:spacing w:line="276" w:lineRule="auto"/>
        <w:ind w:left="1" w:hanging="3"/>
        <w:jc w:val="both"/>
        <w:rPr>
          <w:szCs w:val="28"/>
          <w:shd w:val="clear" w:color="auto" w:fill="FFFFFF"/>
        </w:rPr>
      </w:pPr>
      <w:r>
        <w:rPr>
          <w:szCs w:val="28"/>
          <w:shd w:val="clear" w:color="auto" w:fill="FFFFFF"/>
        </w:rPr>
        <w:tab/>
      </w:r>
    </w:p>
    <w:tbl>
      <w:tblPr>
        <w:tblStyle w:val="aff2"/>
        <w:tblW w:w="0" w:type="auto"/>
        <w:tblInd w:w="1" w:type="dxa"/>
        <w:tblLook w:val="04A0" w:firstRow="1" w:lastRow="0" w:firstColumn="1" w:lastColumn="0" w:noHBand="0" w:noVBand="1"/>
      </w:tblPr>
      <w:tblGrid>
        <w:gridCol w:w="9912"/>
      </w:tblGrid>
      <w:tr w:rsidR="002E62ED" w14:paraId="4B906664" w14:textId="77777777" w:rsidTr="002E62ED">
        <w:tc>
          <w:tcPr>
            <w:tcW w:w="10421" w:type="dxa"/>
          </w:tcPr>
          <w:p w14:paraId="2ED5067B" w14:textId="77777777" w:rsidR="009D1E7C" w:rsidRDefault="002E62ED" w:rsidP="002E62ED">
            <w:pPr>
              <w:pStyle w:val="ac"/>
              <w:spacing w:line="276" w:lineRule="auto"/>
              <w:ind w:left="1" w:hanging="3"/>
              <w:jc w:val="both"/>
              <w:rPr>
                <w:szCs w:val="28"/>
                <w:shd w:val="clear" w:color="auto" w:fill="FFFFFF"/>
              </w:rPr>
            </w:pPr>
            <w:r>
              <w:rPr>
                <w:szCs w:val="28"/>
                <w:shd w:val="clear" w:color="auto" w:fill="FFFFFF"/>
              </w:rPr>
              <w:t xml:space="preserve">        </w:t>
            </w:r>
          </w:p>
          <w:p w14:paraId="61963F63" w14:textId="2D2D5445" w:rsidR="002E62ED" w:rsidRDefault="009D1E7C" w:rsidP="002E62ED">
            <w:pPr>
              <w:pStyle w:val="ac"/>
              <w:spacing w:line="276" w:lineRule="auto"/>
              <w:ind w:left="1" w:hanging="3"/>
              <w:jc w:val="both"/>
              <w:rPr>
                <w:szCs w:val="28"/>
                <w:shd w:val="clear" w:color="auto" w:fill="FFFFFF"/>
              </w:rPr>
            </w:pPr>
            <w:r>
              <w:rPr>
                <w:szCs w:val="28"/>
                <w:shd w:val="clear" w:color="auto" w:fill="FFFFFF"/>
              </w:rPr>
              <w:t xml:space="preserve">           </w:t>
            </w:r>
            <w:r w:rsidR="002E62ED">
              <w:rPr>
                <w:szCs w:val="28"/>
                <w:shd w:val="clear" w:color="auto" w:fill="FFFFFF"/>
              </w:rPr>
              <w:t xml:space="preserve"> В современных экономических реалиях все больше специалистов </w:t>
            </w:r>
            <w:proofErr w:type="spellStart"/>
            <w:r w:rsidR="002E62ED">
              <w:rPr>
                <w:szCs w:val="28"/>
                <w:shd w:val="clear" w:color="auto" w:fill="FFFFFF"/>
              </w:rPr>
              <w:t>бьюти</w:t>
            </w:r>
            <w:proofErr w:type="spellEnd"/>
            <w:r w:rsidR="002E62ED">
              <w:rPr>
                <w:szCs w:val="28"/>
                <w:shd w:val="clear" w:color="auto" w:fill="FFFFFF"/>
              </w:rPr>
              <w:t xml:space="preserve"> сферы переходя от штатной (по найму) работы к самостоятельному бизнесу. Это связанно как с растущ</w:t>
            </w:r>
            <w:r w:rsidR="006055A3">
              <w:rPr>
                <w:szCs w:val="28"/>
                <w:shd w:val="clear" w:color="auto" w:fill="FFFFFF"/>
              </w:rPr>
              <w:t>и</w:t>
            </w:r>
            <w:r w:rsidR="002E62ED">
              <w:rPr>
                <w:szCs w:val="28"/>
                <w:shd w:val="clear" w:color="auto" w:fill="FFFFFF"/>
              </w:rPr>
              <w:t xml:space="preserve">м потенциалом рынка, так и с доступностью входа в индустрию. Кроме того, больше половины всех клиентов имеют консервативный подход к подбору специалистов (мест) </w:t>
            </w:r>
            <w:proofErr w:type="spellStart"/>
            <w:r w:rsidR="002E62ED">
              <w:rPr>
                <w:szCs w:val="28"/>
                <w:shd w:val="clear" w:color="auto" w:fill="FFFFFF"/>
              </w:rPr>
              <w:t>бьюти</w:t>
            </w:r>
            <w:proofErr w:type="spellEnd"/>
            <w:r w:rsidR="002E62ED">
              <w:rPr>
                <w:szCs w:val="28"/>
                <w:shd w:val="clear" w:color="auto" w:fill="FFFFFF"/>
              </w:rPr>
              <w:t>-сферы (маникюр, наращиванию ресниц, эпиляция, стрижка</w:t>
            </w:r>
            <w:r w:rsidR="006055A3">
              <w:rPr>
                <w:szCs w:val="28"/>
                <w:shd w:val="clear" w:color="auto" w:fill="FFFFFF"/>
              </w:rPr>
              <w:t>, окрашивание</w:t>
            </w:r>
            <w:r w:rsidR="002E62ED">
              <w:rPr>
                <w:szCs w:val="28"/>
                <w:shd w:val="clear" w:color="auto" w:fill="FFFFFF"/>
              </w:rPr>
              <w:t xml:space="preserve"> </w:t>
            </w:r>
            <w:r w:rsidR="00BE0B32">
              <w:rPr>
                <w:szCs w:val="28"/>
                <w:shd w:val="clear" w:color="auto" w:fill="FFFFFF"/>
              </w:rPr>
              <w:t xml:space="preserve">волос </w:t>
            </w:r>
            <w:r w:rsidR="002E62ED">
              <w:rPr>
                <w:szCs w:val="28"/>
                <w:shd w:val="clear" w:color="auto" w:fill="FFFFFF"/>
              </w:rPr>
              <w:t xml:space="preserve">и </w:t>
            </w:r>
            <w:proofErr w:type="spellStart"/>
            <w:r w:rsidR="002E62ED">
              <w:rPr>
                <w:szCs w:val="28"/>
                <w:shd w:val="clear" w:color="auto" w:fill="FFFFFF"/>
              </w:rPr>
              <w:t>пр</w:t>
            </w:r>
            <w:proofErr w:type="spellEnd"/>
            <w:r w:rsidR="002E62ED">
              <w:rPr>
                <w:szCs w:val="28"/>
                <w:shd w:val="clear" w:color="auto" w:fill="FFFFFF"/>
              </w:rPr>
              <w:t xml:space="preserve">). Как правило клиенты выбирают специалистов, расположенных </w:t>
            </w:r>
            <w:r w:rsidR="002E62ED" w:rsidRPr="003579E4">
              <w:rPr>
                <w:szCs w:val="28"/>
                <w:shd w:val="clear" w:color="auto" w:fill="FFFFFF"/>
              </w:rPr>
              <w:t>в радиусе 1</w:t>
            </w:r>
            <w:r w:rsidR="002E62ED">
              <w:rPr>
                <w:szCs w:val="28"/>
                <w:shd w:val="clear" w:color="auto" w:fill="FFFFFF"/>
              </w:rPr>
              <w:t>-3 км от места работы или дома, поиск мастера осуществляется через рекомендации родных и друзей, либо на основании анализа отзывов в социальных сетях.</w:t>
            </w:r>
          </w:p>
          <w:p w14:paraId="45573566" w14:textId="3DA869AA" w:rsidR="006055A3" w:rsidRDefault="006055A3" w:rsidP="002E62ED">
            <w:pPr>
              <w:pStyle w:val="ac"/>
              <w:spacing w:line="276" w:lineRule="auto"/>
              <w:ind w:left="1" w:hanging="3"/>
              <w:jc w:val="both"/>
              <w:rPr>
                <w:szCs w:val="28"/>
                <w:shd w:val="clear" w:color="auto" w:fill="FFFFFF"/>
              </w:rPr>
            </w:pPr>
          </w:p>
          <w:p w14:paraId="3CD3E642" w14:textId="7F319BA1" w:rsidR="006055A3" w:rsidRPr="009D1E7C" w:rsidRDefault="006055A3" w:rsidP="006055A3">
            <w:pPr>
              <w:spacing w:line="276" w:lineRule="auto"/>
              <w:ind w:left="1" w:hanging="3"/>
              <w:jc w:val="both"/>
              <w:rPr>
                <w:sz w:val="28"/>
              </w:rPr>
            </w:pPr>
            <w:r>
              <w:rPr>
                <w:sz w:val="28"/>
              </w:rPr>
              <w:t xml:space="preserve">           </w:t>
            </w:r>
            <w:r w:rsidRPr="007711EF">
              <w:rPr>
                <w:sz w:val="28"/>
              </w:rPr>
              <w:t>Первой и основной причиной запуска проекта «</w:t>
            </w:r>
            <w:r w:rsidR="004F5E80">
              <w:rPr>
                <w:sz w:val="28"/>
              </w:rPr>
              <w:t>ОТКРЫТИЕ</w:t>
            </w:r>
            <w:r w:rsidR="003B7678" w:rsidRPr="003B7678">
              <w:rPr>
                <w:sz w:val="28"/>
              </w:rPr>
              <w:t xml:space="preserve"> ДЕЯТЕЛЬНОСТИ КАБИНЕТА ПАРИКМАХЕРСКИХ УСЛУГ</w:t>
            </w:r>
            <w:r w:rsidRPr="007711EF">
              <w:rPr>
                <w:sz w:val="28"/>
              </w:rPr>
              <w:t>» является большое желание вести деятельность в данном направлении и совершенствовать свои пр</w:t>
            </w:r>
            <w:r w:rsidRPr="009D1E7C">
              <w:rPr>
                <w:sz w:val="28"/>
              </w:rPr>
              <w:t xml:space="preserve">офессиональные навыки, а также наличие многолетнего </w:t>
            </w:r>
            <w:r w:rsidRPr="009D1E7C">
              <w:rPr>
                <w:sz w:val="28"/>
              </w:rPr>
              <w:lastRenderedPageBreak/>
              <w:t>профессионального опыта</w:t>
            </w:r>
            <w:r w:rsidR="002C5C31" w:rsidRPr="009D1E7C">
              <w:rPr>
                <w:sz w:val="28"/>
              </w:rPr>
              <w:t xml:space="preserve"> (более </w:t>
            </w:r>
            <w:r w:rsidR="009D1E7C" w:rsidRPr="009D1E7C">
              <w:rPr>
                <w:sz w:val="28"/>
              </w:rPr>
              <w:t>4</w:t>
            </w:r>
            <w:r w:rsidR="002C5C31" w:rsidRPr="009D1E7C">
              <w:rPr>
                <w:sz w:val="28"/>
              </w:rPr>
              <w:t xml:space="preserve"> лет)</w:t>
            </w:r>
            <w:r w:rsidR="0060325E" w:rsidRPr="009D1E7C">
              <w:rPr>
                <w:sz w:val="28"/>
              </w:rPr>
              <w:t xml:space="preserve">, а также </w:t>
            </w:r>
            <w:r w:rsidR="0060325E" w:rsidRPr="009D1E7C">
              <w:rPr>
                <w:b/>
                <w:sz w:val="28"/>
                <w:u w:val="single"/>
              </w:rPr>
              <w:t>наличие профильного образования</w:t>
            </w:r>
            <w:r w:rsidR="003B7678" w:rsidRPr="009D1E7C">
              <w:rPr>
                <w:sz w:val="28"/>
              </w:rPr>
              <w:t>:</w:t>
            </w:r>
          </w:p>
          <w:p w14:paraId="22FCB33E" w14:textId="53751DE0" w:rsidR="003B7678" w:rsidRPr="009D1E7C" w:rsidRDefault="003B7678" w:rsidP="006055A3">
            <w:pPr>
              <w:spacing w:line="276" w:lineRule="auto"/>
              <w:ind w:left="1" w:hanging="3"/>
              <w:jc w:val="both"/>
              <w:rPr>
                <w:sz w:val="28"/>
              </w:rPr>
            </w:pPr>
          </w:p>
          <w:p w14:paraId="01D4A263" w14:textId="298A1B66" w:rsidR="003B7678" w:rsidRPr="009D1E7C" w:rsidRDefault="003B7678" w:rsidP="003B7678">
            <w:pPr>
              <w:spacing w:line="276" w:lineRule="auto"/>
              <w:ind w:leftChars="0" w:left="0" w:firstLineChars="0" w:firstLine="0"/>
              <w:jc w:val="both"/>
              <w:rPr>
                <w:b/>
                <w:sz w:val="28"/>
                <w:szCs w:val="28"/>
              </w:rPr>
            </w:pPr>
            <w:r w:rsidRPr="009D1E7C">
              <w:rPr>
                <w:b/>
                <w:sz w:val="28"/>
                <w:szCs w:val="28"/>
              </w:rPr>
              <w:t xml:space="preserve">- Окончено </w:t>
            </w:r>
            <w:r w:rsidR="006D5D13">
              <w:rPr>
                <w:b/>
                <w:sz w:val="28"/>
                <w:szCs w:val="28"/>
              </w:rPr>
              <w:t>……………..</w:t>
            </w:r>
            <w:r w:rsidRPr="009D1E7C">
              <w:rPr>
                <w:b/>
                <w:sz w:val="28"/>
                <w:szCs w:val="28"/>
              </w:rPr>
              <w:t>;</w:t>
            </w:r>
          </w:p>
          <w:p w14:paraId="560160B4" w14:textId="12F179DC" w:rsidR="003B7678" w:rsidRPr="009D1E7C" w:rsidRDefault="009D1E7C" w:rsidP="003B7678">
            <w:pPr>
              <w:spacing w:line="276" w:lineRule="auto"/>
              <w:ind w:leftChars="0" w:left="0" w:firstLineChars="0" w:firstLine="0"/>
              <w:jc w:val="both"/>
              <w:rPr>
                <w:b/>
                <w:sz w:val="28"/>
                <w:szCs w:val="28"/>
              </w:rPr>
            </w:pPr>
            <w:r w:rsidRPr="009D1E7C">
              <w:rPr>
                <w:b/>
                <w:sz w:val="28"/>
                <w:szCs w:val="28"/>
              </w:rPr>
              <w:t xml:space="preserve">Квалификация </w:t>
            </w:r>
            <w:r w:rsidR="003B7678" w:rsidRPr="009D1E7C">
              <w:rPr>
                <w:b/>
                <w:sz w:val="28"/>
                <w:szCs w:val="28"/>
              </w:rPr>
              <w:t xml:space="preserve"> – парикмахер.</w:t>
            </w:r>
          </w:p>
          <w:p w14:paraId="0DE7C524" w14:textId="77777777" w:rsidR="003B7678" w:rsidRPr="004F5E80" w:rsidRDefault="003B7678" w:rsidP="003B7678">
            <w:pPr>
              <w:spacing w:line="276" w:lineRule="auto"/>
              <w:ind w:leftChars="0" w:left="0" w:firstLineChars="0" w:firstLine="0"/>
              <w:jc w:val="both"/>
              <w:rPr>
                <w:b/>
                <w:sz w:val="28"/>
                <w:szCs w:val="28"/>
                <w:highlight w:val="green"/>
              </w:rPr>
            </w:pPr>
          </w:p>
          <w:p w14:paraId="4F07F7BC" w14:textId="51F61F6C" w:rsidR="003B7678" w:rsidRPr="004F5E80" w:rsidRDefault="003B7678" w:rsidP="009D1E7C">
            <w:pPr>
              <w:spacing w:line="276" w:lineRule="auto"/>
              <w:ind w:leftChars="0" w:left="0" w:firstLineChars="0" w:firstLine="0"/>
              <w:jc w:val="both"/>
              <w:rPr>
                <w:b/>
                <w:sz w:val="28"/>
              </w:rPr>
            </w:pPr>
            <w:r w:rsidRPr="009D1E7C">
              <w:rPr>
                <w:b/>
                <w:sz w:val="28"/>
                <w:szCs w:val="28"/>
              </w:rPr>
              <w:t xml:space="preserve">- Окончен </w:t>
            </w:r>
            <w:r w:rsidR="009D1E7C" w:rsidRPr="009D1E7C">
              <w:rPr>
                <w:b/>
                <w:sz w:val="28"/>
                <w:szCs w:val="28"/>
              </w:rPr>
              <w:t xml:space="preserve">интенсивный авторский курс «Мужские стрижки. Оформление бороды. </w:t>
            </w:r>
            <w:proofErr w:type="spellStart"/>
            <w:r w:rsidR="009D1E7C" w:rsidRPr="009D1E7C">
              <w:rPr>
                <w:b/>
                <w:sz w:val="28"/>
                <w:szCs w:val="28"/>
              </w:rPr>
              <w:t>Барберская</w:t>
            </w:r>
            <w:proofErr w:type="spellEnd"/>
            <w:r w:rsidR="009D1E7C" w:rsidRPr="009D1E7C">
              <w:rPr>
                <w:b/>
                <w:sz w:val="28"/>
                <w:szCs w:val="28"/>
              </w:rPr>
              <w:t xml:space="preserve"> техника»</w:t>
            </w:r>
          </w:p>
          <w:p w14:paraId="283536B0" w14:textId="77777777" w:rsidR="006055A3" w:rsidRPr="007711EF" w:rsidRDefault="006055A3" w:rsidP="006055A3">
            <w:pPr>
              <w:spacing w:line="276" w:lineRule="auto"/>
              <w:ind w:left="1" w:hanging="3"/>
              <w:jc w:val="both"/>
              <w:rPr>
                <w:sz w:val="28"/>
              </w:rPr>
            </w:pPr>
          </w:p>
          <w:p w14:paraId="0B66FC5F" w14:textId="1AA6D78C" w:rsidR="006055A3" w:rsidRPr="007711EF" w:rsidRDefault="002C5C31" w:rsidP="006055A3">
            <w:pPr>
              <w:spacing w:line="276" w:lineRule="auto"/>
              <w:ind w:left="1" w:hanging="3"/>
              <w:jc w:val="both"/>
              <w:rPr>
                <w:sz w:val="28"/>
              </w:rPr>
            </w:pPr>
            <w:r>
              <w:rPr>
                <w:sz w:val="28"/>
              </w:rPr>
              <w:t xml:space="preserve">          Копии документов, подтверждающих </w:t>
            </w:r>
            <w:r w:rsidR="00BE0B32">
              <w:rPr>
                <w:sz w:val="28"/>
              </w:rPr>
              <w:t>квалификацию, прилагаются</w:t>
            </w:r>
            <w:r>
              <w:rPr>
                <w:sz w:val="28"/>
              </w:rPr>
              <w:t xml:space="preserve"> к заявке.</w:t>
            </w:r>
          </w:p>
          <w:p w14:paraId="08EC8535" w14:textId="1F9CBC54" w:rsidR="006055A3" w:rsidRPr="007711EF" w:rsidRDefault="002B389B" w:rsidP="006055A3">
            <w:pPr>
              <w:spacing w:line="276" w:lineRule="auto"/>
              <w:ind w:left="1" w:right="88" w:hanging="3"/>
              <w:jc w:val="both"/>
              <w:rPr>
                <w:sz w:val="28"/>
              </w:rPr>
            </w:pPr>
            <w:r>
              <w:rPr>
                <w:sz w:val="28"/>
              </w:rPr>
              <w:t xml:space="preserve"> </w:t>
            </w:r>
          </w:p>
          <w:p w14:paraId="74BEFAAC" w14:textId="51AD1861" w:rsidR="006055A3" w:rsidRPr="007711EF" w:rsidRDefault="006055A3" w:rsidP="006055A3">
            <w:pPr>
              <w:spacing w:line="276" w:lineRule="auto"/>
              <w:ind w:left="1" w:right="88" w:hanging="3"/>
              <w:jc w:val="both"/>
              <w:rPr>
                <w:sz w:val="28"/>
              </w:rPr>
            </w:pPr>
            <w:r w:rsidRPr="007711EF">
              <w:rPr>
                <w:sz w:val="28"/>
              </w:rPr>
              <w:t xml:space="preserve">         </w:t>
            </w:r>
            <w:r w:rsidR="002B389B">
              <w:rPr>
                <w:sz w:val="28"/>
              </w:rPr>
              <w:t xml:space="preserve"> </w:t>
            </w:r>
            <w:r w:rsidRPr="007711EF">
              <w:rPr>
                <w:sz w:val="28"/>
                <w:szCs w:val="28"/>
              </w:rPr>
              <w:t>Второй причиной, по которой данный проект является интересным для меня, как для предпринимателя, это актуальность проекта и постоянно имеющийся спрос на данные виды услуг.</w:t>
            </w:r>
          </w:p>
          <w:p w14:paraId="00EA6FE9" w14:textId="77777777" w:rsidR="006055A3" w:rsidRDefault="006055A3" w:rsidP="002E62ED">
            <w:pPr>
              <w:pStyle w:val="ac"/>
              <w:spacing w:line="276" w:lineRule="auto"/>
              <w:ind w:left="1" w:hanging="3"/>
              <w:jc w:val="both"/>
              <w:rPr>
                <w:szCs w:val="28"/>
                <w:shd w:val="clear" w:color="auto" w:fill="FFFFFF"/>
              </w:rPr>
            </w:pPr>
          </w:p>
          <w:p w14:paraId="682AFB87" w14:textId="1FFAB572" w:rsidR="002E62ED" w:rsidRDefault="002E62ED" w:rsidP="002E62ED">
            <w:pPr>
              <w:pStyle w:val="ac"/>
              <w:spacing w:line="276" w:lineRule="auto"/>
              <w:ind w:left="1" w:hanging="3"/>
              <w:jc w:val="both"/>
              <w:rPr>
                <w:szCs w:val="28"/>
              </w:rPr>
            </w:pPr>
            <w:r>
              <w:rPr>
                <w:szCs w:val="28"/>
              </w:rPr>
              <w:tab/>
            </w:r>
            <w:r>
              <w:rPr>
                <w:szCs w:val="28"/>
              </w:rPr>
              <w:tab/>
            </w:r>
            <w:r w:rsidRPr="00C01260">
              <w:rPr>
                <w:szCs w:val="28"/>
              </w:rPr>
              <w:t xml:space="preserve">Стрижка волос является самой популярной услугой, которой пользуются как мужчины, так и женщины, приходя в парикмахерские салоны. Различают простую стрижку и качественную. Простой стрижкой волос называют процесс изменения длины волос с помощью простых режущих предметов в виде ножниц или бритвы. Простая стрижка волос является составной частью качественной, так как в качественной стрижке делается учет некоторых факторов. К таким факторам можно отнести длину волос, тип предыдущей стрижки, цвет волос, макияж и др. </w:t>
            </w:r>
            <w:r>
              <w:rPr>
                <w:szCs w:val="28"/>
              </w:rPr>
              <w:t>Т</w:t>
            </w:r>
            <w:r w:rsidRPr="00D672C4">
              <w:rPr>
                <w:szCs w:val="28"/>
              </w:rPr>
              <w:t xml:space="preserve">акже это один из этапов ухода за собой, что дает обладательнице чувствовать себя увереннее в любых ситуациях. </w:t>
            </w:r>
          </w:p>
          <w:p w14:paraId="700F8CE2" w14:textId="77777777" w:rsidR="002B389B" w:rsidRPr="001B59E7" w:rsidRDefault="002B389B" w:rsidP="002E62ED">
            <w:pPr>
              <w:pStyle w:val="ac"/>
              <w:spacing w:line="276" w:lineRule="auto"/>
              <w:ind w:left="1" w:hanging="3"/>
              <w:jc w:val="both"/>
              <w:rPr>
                <w:szCs w:val="28"/>
              </w:rPr>
            </w:pPr>
          </w:p>
          <w:p w14:paraId="5400459B" w14:textId="22FD9999" w:rsidR="002E62ED" w:rsidRDefault="002E62ED" w:rsidP="002E62ED">
            <w:pPr>
              <w:pStyle w:val="ac"/>
              <w:spacing w:line="276" w:lineRule="auto"/>
              <w:ind w:left="1" w:hanging="3"/>
              <w:jc w:val="both"/>
              <w:rPr>
                <w:szCs w:val="28"/>
              </w:rPr>
            </w:pPr>
            <w:r>
              <w:rPr>
                <w:szCs w:val="28"/>
              </w:rPr>
              <w:tab/>
            </w:r>
            <w:r>
              <w:rPr>
                <w:szCs w:val="28"/>
              </w:rPr>
              <w:tab/>
            </w:r>
            <w:r w:rsidRPr="00C01260">
              <w:rPr>
                <w:szCs w:val="28"/>
              </w:rPr>
              <w:t xml:space="preserve">Стрижки волос бывают контрастные и неконтрастные. Контрастная стрижка, или силуэтная </w:t>
            </w:r>
            <w:r w:rsidR="006833EB" w:rsidRPr="00C01260">
              <w:rPr>
                <w:szCs w:val="28"/>
              </w:rPr>
              <w:t>— это</w:t>
            </w:r>
            <w:r w:rsidRPr="00C01260">
              <w:rPr>
                <w:szCs w:val="28"/>
              </w:rPr>
              <w:t xml:space="preserve"> стрижка, которой характерен резкий переход длины волос. Неконтрастная стрижка </w:t>
            </w:r>
            <w:r w:rsidR="006833EB" w:rsidRPr="00C01260">
              <w:rPr>
                <w:szCs w:val="28"/>
              </w:rPr>
              <w:t>— это</w:t>
            </w:r>
            <w:r w:rsidRPr="00C01260">
              <w:rPr>
                <w:szCs w:val="28"/>
              </w:rPr>
              <w:t xml:space="preserve"> стрижка с плавным переходом длины волос. Всякая стрижка волос состоит из последовательной обработки каждого участка головы. Таким образом, стрижку можно разделить на такие составляющие, как тушевка, окантовка, градуировка, площадка, дымчат</w:t>
            </w:r>
            <w:r>
              <w:rPr>
                <w:szCs w:val="28"/>
              </w:rPr>
              <w:t>ый переход, площадка и шлифовка</w:t>
            </w:r>
            <w:r w:rsidRPr="001B59E7">
              <w:rPr>
                <w:szCs w:val="28"/>
              </w:rPr>
              <w:t>.</w:t>
            </w:r>
          </w:p>
          <w:p w14:paraId="75FA5779" w14:textId="77777777" w:rsidR="002B389B" w:rsidRDefault="002B389B" w:rsidP="002E62ED">
            <w:pPr>
              <w:pStyle w:val="ac"/>
              <w:spacing w:line="276" w:lineRule="auto"/>
              <w:ind w:left="1" w:hanging="3"/>
              <w:jc w:val="both"/>
              <w:rPr>
                <w:szCs w:val="28"/>
              </w:rPr>
            </w:pPr>
          </w:p>
          <w:p w14:paraId="297B23CD" w14:textId="2E2283E8" w:rsidR="002E62ED" w:rsidRDefault="002E62ED" w:rsidP="002E62ED">
            <w:pPr>
              <w:pStyle w:val="ac"/>
              <w:spacing w:line="276" w:lineRule="auto"/>
              <w:ind w:left="1" w:hanging="3"/>
              <w:jc w:val="both"/>
              <w:rPr>
                <w:szCs w:val="28"/>
              </w:rPr>
            </w:pPr>
            <w:r>
              <w:rPr>
                <w:szCs w:val="28"/>
              </w:rPr>
              <w:tab/>
            </w:r>
            <w:r>
              <w:rPr>
                <w:szCs w:val="28"/>
              </w:rPr>
              <w:tab/>
            </w:r>
            <w:r w:rsidRPr="00C10EB2">
              <w:rPr>
                <w:szCs w:val="28"/>
              </w:rPr>
              <w:t xml:space="preserve">Парикмахерские услуги входят в перечень бытовых услуг, наиболее востребованных среди населения. Бизнес в данной сфере является одним из самых массовых по количеству задействованных субъектов малого предпринимательства. Следовательно, за счёт количества предприятий и массового спроса на услуги сегмент салонного бизнеса занимает одну из </w:t>
            </w:r>
            <w:r w:rsidRPr="00C10EB2">
              <w:rPr>
                <w:szCs w:val="28"/>
              </w:rPr>
              <w:lastRenderedPageBreak/>
              <w:t>лидирующих позиций по объёму выручки среди других сегментов сферы бытовых услуг.</w:t>
            </w:r>
          </w:p>
          <w:p w14:paraId="7D2B2049" w14:textId="7A829BE2" w:rsidR="006055A3" w:rsidRDefault="006055A3" w:rsidP="002E62ED">
            <w:pPr>
              <w:pStyle w:val="ac"/>
              <w:spacing w:line="276" w:lineRule="auto"/>
              <w:ind w:left="1" w:hanging="3"/>
              <w:jc w:val="both"/>
              <w:rPr>
                <w:szCs w:val="28"/>
              </w:rPr>
            </w:pPr>
          </w:p>
          <w:p w14:paraId="45ACBF7A" w14:textId="42837E78" w:rsidR="002B389B" w:rsidRDefault="006055A3" w:rsidP="002B389B">
            <w:pPr>
              <w:tabs>
                <w:tab w:val="left" w:pos="870"/>
                <w:tab w:val="left" w:pos="1035"/>
              </w:tabs>
              <w:spacing w:line="276" w:lineRule="auto"/>
              <w:ind w:left="1" w:hanging="3"/>
              <w:jc w:val="both"/>
              <w:rPr>
                <w:sz w:val="28"/>
                <w:szCs w:val="28"/>
              </w:rPr>
            </w:pPr>
            <w:r>
              <w:rPr>
                <w:sz w:val="28"/>
                <w:szCs w:val="28"/>
              </w:rPr>
              <w:t xml:space="preserve">          </w:t>
            </w:r>
            <w:r w:rsidR="002B389B" w:rsidRPr="00E30D7A">
              <w:rPr>
                <w:sz w:val="28"/>
                <w:szCs w:val="28"/>
              </w:rPr>
              <w:t xml:space="preserve">Благодаря техническому прогрессу и развитию общества у женщин появилась возможность работать наравне с мужчинами, но желание быть красивыми никуда не делось. Поэтому все больше женщин обращаются к мастерам, так как самостоятельное выполнение </w:t>
            </w:r>
            <w:r w:rsidR="00BE0B32">
              <w:rPr>
                <w:sz w:val="28"/>
                <w:szCs w:val="28"/>
              </w:rPr>
              <w:t xml:space="preserve">данных процедур </w:t>
            </w:r>
            <w:r w:rsidR="00BE0B32" w:rsidRPr="00E30D7A">
              <w:rPr>
                <w:sz w:val="28"/>
                <w:szCs w:val="28"/>
              </w:rPr>
              <w:t>требует</w:t>
            </w:r>
            <w:r w:rsidR="002B389B" w:rsidRPr="00E30D7A">
              <w:rPr>
                <w:sz w:val="28"/>
                <w:szCs w:val="28"/>
              </w:rPr>
              <w:t xml:space="preserve"> навыков, умений, специальных инструментов, немалого количества времени. Но, </w:t>
            </w:r>
            <w:r w:rsidR="00BE0B32" w:rsidRPr="00E30D7A">
              <w:rPr>
                <w:sz w:val="28"/>
                <w:szCs w:val="28"/>
              </w:rPr>
              <w:t>основная причина</w:t>
            </w:r>
            <w:r w:rsidR="002B389B" w:rsidRPr="00E30D7A">
              <w:rPr>
                <w:sz w:val="28"/>
                <w:szCs w:val="28"/>
              </w:rPr>
              <w:t xml:space="preserve"> довериться профессионалу — это скорость. </w:t>
            </w:r>
          </w:p>
          <w:p w14:paraId="6AA71812" w14:textId="4D475C4C" w:rsidR="006055A3" w:rsidRPr="007711EF" w:rsidRDefault="006055A3" w:rsidP="006055A3">
            <w:pPr>
              <w:spacing w:line="276" w:lineRule="auto"/>
              <w:ind w:left="1" w:right="88" w:hanging="3"/>
              <w:jc w:val="both"/>
              <w:rPr>
                <w:sz w:val="28"/>
                <w:szCs w:val="28"/>
              </w:rPr>
            </w:pPr>
          </w:p>
          <w:p w14:paraId="741936CD" w14:textId="27535D8E" w:rsidR="002E62ED" w:rsidRDefault="002E62ED" w:rsidP="002E62ED">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r>
            <w:r w:rsidRPr="009B23D3">
              <w:rPr>
                <w:szCs w:val="28"/>
                <w:shd w:val="clear" w:color="auto" w:fill="FFFFFF"/>
              </w:rPr>
              <w:t xml:space="preserve">По оценке аналитиков, </w:t>
            </w:r>
            <w:r>
              <w:rPr>
                <w:szCs w:val="28"/>
                <w:shd w:val="clear" w:color="auto" w:fill="FFFFFF"/>
              </w:rPr>
              <w:t xml:space="preserve">структура </w:t>
            </w:r>
            <w:r w:rsidRPr="009B23D3">
              <w:rPr>
                <w:szCs w:val="28"/>
                <w:shd w:val="clear" w:color="auto" w:fill="FFFFFF"/>
              </w:rPr>
              <w:t xml:space="preserve">рынка </w:t>
            </w:r>
            <w:r>
              <w:rPr>
                <w:szCs w:val="28"/>
                <w:shd w:val="clear" w:color="auto" w:fill="FFFFFF"/>
              </w:rPr>
              <w:t xml:space="preserve">парикмахерских </w:t>
            </w:r>
            <w:r w:rsidRPr="009B23D3">
              <w:rPr>
                <w:szCs w:val="28"/>
                <w:shd w:val="clear" w:color="auto" w:fill="FFFFFF"/>
              </w:rPr>
              <w:t>услуг 2020</w:t>
            </w:r>
            <w:r>
              <w:rPr>
                <w:szCs w:val="28"/>
                <w:shd w:val="clear" w:color="auto" w:fill="FFFFFF"/>
              </w:rPr>
              <w:t>-2023</w:t>
            </w:r>
            <w:r w:rsidRPr="009B23D3">
              <w:rPr>
                <w:szCs w:val="28"/>
                <w:shd w:val="clear" w:color="auto" w:fill="FFFFFF"/>
              </w:rPr>
              <w:t xml:space="preserve"> года</w:t>
            </w:r>
            <w:r>
              <w:rPr>
                <w:szCs w:val="28"/>
                <w:shd w:val="clear" w:color="auto" w:fill="FFFFFF"/>
              </w:rPr>
              <w:t>х, претерпела ряд структурных изменений. Так, доля малых предприятий, а также самозанятых (частных салонов) увеличилась более чем в двое.</w:t>
            </w:r>
          </w:p>
          <w:p w14:paraId="4438E375" w14:textId="77777777" w:rsidR="006055A3" w:rsidRDefault="006055A3" w:rsidP="002E62ED">
            <w:pPr>
              <w:pStyle w:val="ac"/>
              <w:spacing w:line="276" w:lineRule="auto"/>
              <w:ind w:left="1" w:hanging="3"/>
              <w:jc w:val="both"/>
              <w:rPr>
                <w:szCs w:val="28"/>
                <w:shd w:val="clear" w:color="auto" w:fill="FFFFFF"/>
              </w:rPr>
            </w:pPr>
          </w:p>
          <w:p w14:paraId="065853AF" w14:textId="59637549" w:rsidR="002E62ED" w:rsidRDefault="002E62ED" w:rsidP="002E62ED">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r>
            <w:r w:rsidRPr="00C10EB2">
              <w:rPr>
                <w:szCs w:val="28"/>
                <w:shd w:val="clear" w:color="auto" w:fill="FFFFFF"/>
              </w:rPr>
              <w:t xml:space="preserve">Доля парикмахерского зала в общей выручке </w:t>
            </w:r>
            <w:r>
              <w:rPr>
                <w:szCs w:val="28"/>
                <w:shd w:val="clear" w:color="auto" w:fill="FFFFFF"/>
              </w:rPr>
              <w:t>салонов красоты составляет 60%.</w:t>
            </w:r>
            <w:r w:rsidRPr="00C10EB2">
              <w:rPr>
                <w:szCs w:val="28"/>
                <w:shd w:val="clear" w:color="auto" w:fill="FFFFFF"/>
              </w:rPr>
              <w:t xml:space="preserve"> </w:t>
            </w:r>
            <w:r>
              <w:rPr>
                <w:szCs w:val="28"/>
                <w:shd w:val="clear" w:color="auto" w:fill="FFFFFF"/>
              </w:rPr>
              <w:t>Невысоки</w:t>
            </w:r>
            <w:r w:rsidR="00BE0B32">
              <w:rPr>
                <w:szCs w:val="28"/>
                <w:shd w:val="clear" w:color="auto" w:fill="FFFFFF"/>
              </w:rPr>
              <w:t>й</w:t>
            </w:r>
            <w:r>
              <w:rPr>
                <w:szCs w:val="28"/>
                <w:shd w:val="clear" w:color="auto" w:fill="FFFFFF"/>
              </w:rPr>
              <w:t xml:space="preserve"> порог вхождения в индустрию позволяет попробовать свои силы всем желающим. Однако без надлежащего образования и опыта работы, закрепиться на рынке не получиться</w:t>
            </w:r>
            <w:r w:rsidR="006055A3">
              <w:rPr>
                <w:szCs w:val="28"/>
                <w:shd w:val="clear" w:color="auto" w:fill="FFFFFF"/>
              </w:rPr>
              <w:t>.</w:t>
            </w:r>
          </w:p>
          <w:p w14:paraId="438CD4DF" w14:textId="77777777" w:rsidR="006055A3" w:rsidRDefault="006055A3" w:rsidP="002E62ED">
            <w:pPr>
              <w:pStyle w:val="ac"/>
              <w:spacing w:line="276" w:lineRule="auto"/>
              <w:ind w:left="1" w:hanging="3"/>
              <w:jc w:val="both"/>
              <w:rPr>
                <w:szCs w:val="28"/>
                <w:shd w:val="clear" w:color="auto" w:fill="FFFFFF"/>
              </w:rPr>
            </w:pPr>
          </w:p>
          <w:p w14:paraId="058F01C5" w14:textId="009D0A70" w:rsidR="002E62ED" w:rsidRDefault="002E62ED" w:rsidP="002E62ED">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r>
            <w:r w:rsidRPr="009B23D3">
              <w:rPr>
                <w:szCs w:val="28"/>
                <w:shd w:val="clear" w:color="auto" w:fill="FFFFFF"/>
              </w:rPr>
              <w:t xml:space="preserve">Так, </w:t>
            </w:r>
            <w:r>
              <w:rPr>
                <w:szCs w:val="28"/>
                <w:shd w:val="clear" w:color="auto" w:fill="FFFFFF"/>
              </w:rPr>
              <w:t>п</w:t>
            </w:r>
            <w:r w:rsidRPr="00EA1A6D">
              <w:rPr>
                <w:szCs w:val="28"/>
                <w:shd w:val="clear" w:color="auto" w:fill="FFFFFF"/>
              </w:rPr>
              <w:t>о данным исследования</w:t>
            </w:r>
            <w:r>
              <w:rPr>
                <w:rStyle w:val="a9"/>
                <w:szCs w:val="28"/>
                <w:shd w:val="clear" w:color="auto" w:fill="FFFFFF"/>
              </w:rPr>
              <w:footnoteReference w:id="1"/>
            </w:r>
            <w:r>
              <w:rPr>
                <w:szCs w:val="28"/>
                <w:shd w:val="clear" w:color="auto" w:fill="FFFFFF"/>
              </w:rPr>
              <w:t xml:space="preserve"> проведённого специалистами маркетингового агентства РБК</w:t>
            </w:r>
            <w:r w:rsidRPr="00EA1A6D">
              <w:rPr>
                <w:szCs w:val="28"/>
                <w:shd w:val="clear" w:color="auto" w:fill="FFFFFF"/>
              </w:rPr>
              <w:t>, в 202</w:t>
            </w:r>
            <w:r>
              <w:rPr>
                <w:szCs w:val="28"/>
                <w:shd w:val="clear" w:color="auto" w:fill="FFFFFF"/>
              </w:rPr>
              <w:t>3</w:t>
            </w:r>
            <w:r w:rsidRPr="00EA1A6D">
              <w:rPr>
                <w:szCs w:val="28"/>
                <w:shd w:val="clear" w:color="auto" w:fill="FFFFFF"/>
              </w:rPr>
              <w:t xml:space="preserve"> году количество </w:t>
            </w:r>
            <w:r>
              <w:rPr>
                <w:szCs w:val="28"/>
                <w:shd w:val="clear" w:color="auto" w:fill="FFFFFF"/>
              </w:rPr>
              <w:t>парикмахерских и салонов закрывающихся</w:t>
            </w:r>
            <w:r w:rsidR="00BE0B32">
              <w:rPr>
                <w:szCs w:val="28"/>
                <w:shd w:val="clear" w:color="auto" w:fill="FFFFFF"/>
              </w:rPr>
              <w:t>,</w:t>
            </w:r>
            <w:r>
              <w:rPr>
                <w:szCs w:val="28"/>
                <w:shd w:val="clear" w:color="auto" w:fill="FFFFFF"/>
              </w:rPr>
              <w:t xml:space="preserve"> н</w:t>
            </w:r>
            <w:r w:rsidR="00BE0B32">
              <w:rPr>
                <w:szCs w:val="28"/>
                <w:shd w:val="clear" w:color="auto" w:fill="FFFFFF"/>
              </w:rPr>
              <w:t>е</w:t>
            </w:r>
            <w:r>
              <w:rPr>
                <w:szCs w:val="28"/>
                <w:shd w:val="clear" w:color="auto" w:fill="FFFFFF"/>
              </w:rPr>
              <w:t xml:space="preserve"> проработав и 12 месяцев</w:t>
            </w:r>
            <w:r w:rsidR="00BE0B32">
              <w:rPr>
                <w:szCs w:val="28"/>
                <w:shd w:val="clear" w:color="auto" w:fill="FFFFFF"/>
              </w:rPr>
              <w:t>,</w:t>
            </w:r>
            <w:r>
              <w:rPr>
                <w:szCs w:val="28"/>
                <w:shd w:val="clear" w:color="auto" w:fill="FFFFFF"/>
              </w:rPr>
              <w:t xml:space="preserve"> составляет более 60%</w:t>
            </w:r>
            <w:r w:rsidRPr="00EA1A6D">
              <w:rPr>
                <w:szCs w:val="28"/>
                <w:shd w:val="clear" w:color="auto" w:fill="FFFFFF"/>
              </w:rPr>
              <w:t>.</w:t>
            </w:r>
            <w:r>
              <w:rPr>
                <w:szCs w:val="28"/>
                <w:shd w:val="clear" w:color="auto" w:fill="FFFFFF"/>
              </w:rPr>
              <w:t xml:space="preserve"> </w:t>
            </w:r>
          </w:p>
          <w:p w14:paraId="0824B99F" w14:textId="77777777" w:rsidR="006055A3" w:rsidRDefault="006055A3" w:rsidP="002E62ED">
            <w:pPr>
              <w:pStyle w:val="ac"/>
              <w:spacing w:line="276" w:lineRule="auto"/>
              <w:ind w:left="1" w:hanging="3"/>
              <w:jc w:val="both"/>
              <w:rPr>
                <w:szCs w:val="28"/>
                <w:shd w:val="clear" w:color="auto" w:fill="FFFFFF"/>
              </w:rPr>
            </w:pPr>
          </w:p>
          <w:p w14:paraId="5A43A7F3" w14:textId="03F1AE88" w:rsidR="002E62ED" w:rsidRDefault="002E62ED" w:rsidP="002E62ED">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t xml:space="preserve">Чаще всего это связно с отсутствием опыта работы в сфере, неправленой ценной и маркетинговой стратегией, а также не правильной оценкой потенциала рынка реализации услуг. </w:t>
            </w:r>
          </w:p>
          <w:p w14:paraId="69C1397F" w14:textId="77777777" w:rsidR="006055A3" w:rsidRDefault="006055A3" w:rsidP="002E62ED">
            <w:pPr>
              <w:pStyle w:val="ac"/>
              <w:spacing w:line="276" w:lineRule="auto"/>
              <w:ind w:left="1" w:hanging="3"/>
              <w:jc w:val="both"/>
              <w:rPr>
                <w:szCs w:val="28"/>
                <w:shd w:val="clear" w:color="auto" w:fill="FFFFFF"/>
              </w:rPr>
            </w:pPr>
          </w:p>
          <w:p w14:paraId="708EF6C2" w14:textId="34C7AFC7" w:rsidR="002E62ED" w:rsidRDefault="002E62ED" w:rsidP="002E62ED">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t xml:space="preserve">Также, с увеличением удельной доли заработной платы в списке затрат большинства </w:t>
            </w:r>
            <w:proofErr w:type="spellStart"/>
            <w:r>
              <w:rPr>
                <w:szCs w:val="28"/>
                <w:shd w:val="clear" w:color="auto" w:fill="FFFFFF"/>
              </w:rPr>
              <w:t>бьюти</w:t>
            </w:r>
            <w:proofErr w:type="spellEnd"/>
            <w:r>
              <w:rPr>
                <w:szCs w:val="28"/>
                <w:shd w:val="clear" w:color="auto" w:fill="FFFFFF"/>
              </w:rPr>
              <w:t>-салонов, все большее число владельцев (руководителей) малого/микро-бизнеса перешли на самостоятельное участие</w:t>
            </w:r>
            <w:r w:rsidRPr="009B23D3">
              <w:rPr>
                <w:szCs w:val="28"/>
                <w:shd w:val="clear" w:color="auto" w:fill="FFFFFF"/>
              </w:rPr>
              <w:t xml:space="preserve"> собственник</w:t>
            </w:r>
            <w:r>
              <w:rPr>
                <w:szCs w:val="28"/>
                <w:shd w:val="clear" w:color="auto" w:fill="FFFFFF"/>
              </w:rPr>
              <w:t>а бизнеса в оказание услуг.</w:t>
            </w:r>
          </w:p>
          <w:p w14:paraId="6BAF3BAF" w14:textId="77777777" w:rsidR="006055A3" w:rsidRDefault="006055A3" w:rsidP="002E62ED">
            <w:pPr>
              <w:pStyle w:val="ac"/>
              <w:spacing w:line="276" w:lineRule="auto"/>
              <w:ind w:left="1" w:hanging="3"/>
              <w:jc w:val="both"/>
              <w:rPr>
                <w:szCs w:val="28"/>
                <w:shd w:val="clear" w:color="auto" w:fill="FFFFFF"/>
              </w:rPr>
            </w:pPr>
          </w:p>
          <w:p w14:paraId="37C03199" w14:textId="77777777" w:rsidR="006055A3" w:rsidRDefault="002E62ED" w:rsidP="002E62ED">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t>Следует отметить, что ч</w:t>
            </w:r>
            <w:r w:rsidRPr="00A169AA">
              <w:rPr>
                <w:szCs w:val="28"/>
                <w:shd w:val="clear" w:color="auto" w:fill="FFFFFF"/>
              </w:rPr>
              <w:t xml:space="preserve">астота обращения клиентов </w:t>
            </w:r>
            <w:r>
              <w:rPr>
                <w:szCs w:val="28"/>
                <w:shd w:val="clear" w:color="auto" w:fill="FFFFFF"/>
              </w:rPr>
              <w:t xml:space="preserve">к специалисту, оказывающему услуги </w:t>
            </w:r>
            <w:r w:rsidRPr="00A169AA">
              <w:rPr>
                <w:szCs w:val="28"/>
                <w:shd w:val="clear" w:color="auto" w:fill="FFFFFF"/>
              </w:rPr>
              <w:t>довольно низкая.</w:t>
            </w:r>
            <w:r>
              <w:rPr>
                <w:szCs w:val="28"/>
                <w:shd w:val="clear" w:color="auto" w:fill="FFFFFF"/>
              </w:rPr>
              <w:t xml:space="preserve"> В среднем клиент обращается к специалисту с периодичностью 1 раза в месяц и реже.</w:t>
            </w:r>
          </w:p>
          <w:p w14:paraId="379D5661" w14:textId="3C9192F9" w:rsidR="002E62ED" w:rsidRDefault="002E62ED" w:rsidP="002E62ED">
            <w:pPr>
              <w:pStyle w:val="ac"/>
              <w:spacing w:line="276" w:lineRule="auto"/>
              <w:ind w:left="1" w:hanging="3"/>
              <w:jc w:val="both"/>
              <w:rPr>
                <w:szCs w:val="28"/>
                <w:shd w:val="clear" w:color="auto" w:fill="FFFFFF"/>
              </w:rPr>
            </w:pPr>
            <w:r>
              <w:rPr>
                <w:szCs w:val="28"/>
                <w:shd w:val="clear" w:color="auto" w:fill="FFFFFF"/>
              </w:rPr>
              <w:t xml:space="preserve"> </w:t>
            </w:r>
            <w:r w:rsidRPr="00A169AA">
              <w:rPr>
                <w:szCs w:val="28"/>
                <w:shd w:val="clear" w:color="auto" w:fill="FFFFFF"/>
              </w:rPr>
              <w:t xml:space="preserve"> </w:t>
            </w:r>
          </w:p>
          <w:p w14:paraId="2A07A247" w14:textId="23A612DA" w:rsidR="002E62ED" w:rsidRDefault="002E62ED" w:rsidP="002E62ED">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t xml:space="preserve">Относительная доступность специализированной аппаратуры, а также простота его использования, делают услуги популярным решением для многих </w:t>
            </w:r>
            <w:r>
              <w:rPr>
                <w:szCs w:val="28"/>
                <w:shd w:val="clear" w:color="auto" w:fill="FFFFFF"/>
              </w:rPr>
              <w:lastRenderedPageBreak/>
              <w:t xml:space="preserve">женщин и мужчин. Кроме того, за последние 10-12 лет существенно увеличилась доля мужчин, обращающаяся не только за стрижкой, но и за сопутствующими </w:t>
            </w:r>
            <w:proofErr w:type="spellStart"/>
            <w:r>
              <w:rPr>
                <w:szCs w:val="28"/>
                <w:shd w:val="clear" w:color="auto" w:fill="FFFFFF"/>
              </w:rPr>
              <w:t>уходовыми</w:t>
            </w:r>
            <w:proofErr w:type="spellEnd"/>
            <w:r>
              <w:rPr>
                <w:szCs w:val="28"/>
                <w:shd w:val="clear" w:color="auto" w:fill="FFFFFF"/>
              </w:rPr>
              <w:t xml:space="preserve"> услугами (бритье и моделирование усов и бороды).</w:t>
            </w:r>
          </w:p>
          <w:p w14:paraId="0126D47C" w14:textId="77777777" w:rsidR="006055A3" w:rsidRDefault="006055A3" w:rsidP="002E62ED">
            <w:pPr>
              <w:pStyle w:val="ac"/>
              <w:spacing w:line="276" w:lineRule="auto"/>
              <w:ind w:left="1" w:hanging="3"/>
              <w:jc w:val="both"/>
              <w:rPr>
                <w:szCs w:val="28"/>
                <w:shd w:val="clear" w:color="auto" w:fill="FFFFFF"/>
              </w:rPr>
            </w:pPr>
          </w:p>
          <w:p w14:paraId="01E94BDF" w14:textId="352DF676" w:rsidR="002E62ED" w:rsidRDefault="002E62ED" w:rsidP="002E62ED">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t>Все это делает направление перспективным для нач</w:t>
            </w:r>
            <w:r w:rsidR="00BE0B32">
              <w:rPr>
                <w:szCs w:val="28"/>
                <w:shd w:val="clear" w:color="auto" w:fill="FFFFFF"/>
              </w:rPr>
              <w:t>а</w:t>
            </w:r>
            <w:r>
              <w:rPr>
                <w:szCs w:val="28"/>
                <w:shd w:val="clear" w:color="auto" w:fill="FFFFFF"/>
              </w:rPr>
              <w:t>ла собственного дела.</w:t>
            </w:r>
          </w:p>
          <w:p w14:paraId="6E1067D3" w14:textId="7ABBDA32" w:rsidR="002E62ED" w:rsidRDefault="002E62ED" w:rsidP="002E62ED">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t>Также следует отметить возможность дальнейшего обучения для расширения спектра услуг.</w:t>
            </w:r>
          </w:p>
          <w:p w14:paraId="68B8E3AE" w14:textId="77777777" w:rsidR="006055A3" w:rsidRDefault="006055A3" w:rsidP="006055A3">
            <w:pPr>
              <w:pStyle w:val="ac"/>
              <w:spacing w:line="276" w:lineRule="auto"/>
              <w:ind w:left="1" w:hanging="3"/>
              <w:jc w:val="both"/>
              <w:rPr>
                <w:szCs w:val="28"/>
              </w:rPr>
            </w:pPr>
          </w:p>
          <w:p w14:paraId="7980BA6D" w14:textId="57FDFE8A" w:rsidR="002E62ED" w:rsidRDefault="006055A3" w:rsidP="002E62ED">
            <w:pPr>
              <w:spacing w:line="276" w:lineRule="auto"/>
              <w:ind w:left="1" w:right="88" w:hanging="3"/>
              <w:jc w:val="both"/>
              <w:rPr>
                <w:sz w:val="28"/>
              </w:rPr>
            </w:pPr>
            <w:r w:rsidRPr="006055A3">
              <w:rPr>
                <w:b/>
                <w:sz w:val="28"/>
                <w:szCs w:val="28"/>
              </w:rPr>
              <w:t xml:space="preserve">             </w:t>
            </w:r>
            <w:r w:rsidR="002E62ED" w:rsidRPr="008938D4">
              <w:rPr>
                <w:b/>
                <w:sz w:val="28"/>
                <w:szCs w:val="28"/>
                <w:u w:val="single"/>
              </w:rPr>
              <w:t>Финансирование открытия проекта</w:t>
            </w:r>
            <w:r w:rsidR="002E62ED" w:rsidRPr="008938D4">
              <w:rPr>
                <w:sz w:val="28"/>
                <w:szCs w:val="28"/>
              </w:rPr>
              <w:t xml:space="preserve"> планируется осуществить за счет средств государственной финансовой поддержки на основании социального контракта.</w:t>
            </w:r>
          </w:p>
          <w:p w14:paraId="5A7CD01F" w14:textId="77777777" w:rsidR="002E62ED" w:rsidRDefault="002E62ED" w:rsidP="002E62ED">
            <w:pPr>
              <w:pStyle w:val="12"/>
              <w:spacing w:line="276" w:lineRule="auto"/>
              <w:jc w:val="both"/>
              <w:rPr>
                <w:color w:val="000000"/>
                <w:sz w:val="28"/>
                <w:szCs w:val="28"/>
              </w:rPr>
            </w:pPr>
            <w:r>
              <w:rPr>
                <w:sz w:val="28"/>
              </w:rPr>
              <w:t xml:space="preserve">          </w:t>
            </w:r>
            <w:r>
              <w:rPr>
                <w:color w:val="000000"/>
                <w:sz w:val="28"/>
                <w:szCs w:val="28"/>
              </w:rPr>
              <w:t xml:space="preserve">         Кроме того, данный вид деятельности имеет свои определенные преимущества:</w:t>
            </w:r>
          </w:p>
          <w:p w14:paraId="01491E17" w14:textId="77777777" w:rsidR="002E62ED" w:rsidRDefault="002E62ED" w:rsidP="002E62ED">
            <w:pPr>
              <w:pStyle w:val="aff4"/>
              <w:spacing w:line="276"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   постоянная востребованность данного вида услуг;</w:t>
            </w:r>
          </w:p>
          <w:p w14:paraId="6D141040" w14:textId="34508FF4" w:rsidR="002E62ED" w:rsidRDefault="002E62ED" w:rsidP="002E62ED">
            <w:pPr>
              <w:pStyle w:val="aff4"/>
              <w:spacing w:line="276"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   относительно небольшие </w:t>
            </w:r>
            <w:r w:rsidR="00BE0B32">
              <w:rPr>
                <w:rFonts w:ascii="Times New Roman" w:hAnsi="Times New Roman"/>
                <w:color w:val="000000"/>
                <w:sz w:val="28"/>
                <w:szCs w:val="28"/>
              </w:rPr>
              <w:t>финансовые вложения</w:t>
            </w:r>
            <w:r>
              <w:rPr>
                <w:rFonts w:ascii="Times New Roman" w:hAnsi="Times New Roman"/>
                <w:color w:val="000000"/>
                <w:sz w:val="28"/>
                <w:szCs w:val="28"/>
              </w:rPr>
              <w:t xml:space="preserve"> при запуске проекта  (350 000 – 450 000 рублей);</w:t>
            </w:r>
          </w:p>
          <w:p w14:paraId="35C0546C" w14:textId="77777777" w:rsidR="002E62ED" w:rsidRDefault="002E62ED" w:rsidP="002E62ED">
            <w:pPr>
              <w:pStyle w:val="aff4"/>
              <w:spacing w:line="276"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   относительно быстрая окупаемость;</w:t>
            </w:r>
          </w:p>
          <w:p w14:paraId="2E738B47" w14:textId="77777777" w:rsidR="002E62ED" w:rsidRDefault="002E62ED" w:rsidP="002E62ED">
            <w:pPr>
              <w:pStyle w:val="aff4"/>
              <w:spacing w:line="276"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   возможность быстрого старта сразу после покупки оборудования и инструментов;</w:t>
            </w:r>
          </w:p>
          <w:p w14:paraId="21B2E6AE" w14:textId="77777777" w:rsidR="002E62ED" w:rsidRDefault="002E62ED" w:rsidP="002E62ED">
            <w:pPr>
              <w:pStyle w:val="aff4"/>
              <w:spacing w:line="276"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   стабильный высокий спрос;</w:t>
            </w:r>
          </w:p>
          <w:p w14:paraId="67486A6A" w14:textId="77777777" w:rsidR="002E62ED" w:rsidRDefault="002E62ED" w:rsidP="002E62ED">
            <w:pPr>
              <w:pStyle w:val="aff4"/>
              <w:spacing w:line="276"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   конкурентные цены;</w:t>
            </w:r>
          </w:p>
          <w:p w14:paraId="0E169D16" w14:textId="21715AE7" w:rsidR="002E62ED" w:rsidRDefault="002E62ED" w:rsidP="002E62ED">
            <w:pPr>
              <w:spacing w:line="276" w:lineRule="auto"/>
              <w:ind w:left="1" w:hanging="3"/>
              <w:jc w:val="both"/>
              <w:rPr>
                <w:szCs w:val="28"/>
                <w:shd w:val="clear" w:color="auto" w:fill="FFFFFF"/>
              </w:rPr>
            </w:pPr>
            <w:r>
              <w:rPr>
                <w:sz w:val="28"/>
                <w:szCs w:val="28"/>
              </w:rPr>
              <w:t xml:space="preserve">               </w:t>
            </w:r>
            <w:r w:rsidR="006055A3">
              <w:rPr>
                <w:sz w:val="28"/>
                <w:szCs w:val="28"/>
              </w:rPr>
              <w:t xml:space="preserve">  </w:t>
            </w:r>
            <w:r>
              <w:rPr>
                <w:sz w:val="28"/>
                <w:szCs w:val="28"/>
              </w:rPr>
              <w:t>-   высокое качество предоставляемых услуг, а также большая база знаний в данном сегменте.</w:t>
            </w:r>
            <w:r>
              <w:rPr>
                <w:szCs w:val="28"/>
              </w:rPr>
              <w:tab/>
            </w:r>
            <w:r>
              <w:rPr>
                <w:szCs w:val="28"/>
                <w:shd w:val="clear" w:color="auto" w:fill="FFFFFF"/>
              </w:rPr>
              <w:t xml:space="preserve"> </w:t>
            </w:r>
          </w:p>
          <w:p w14:paraId="319566AA" w14:textId="77777777" w:rsidR="002E62ED" w:rsidRDefault="002E62ED" w:rsidP="004C4FB3">
            <w:pPr>
              <w:pStyle w:val="ac"/>
              <w:spacing w:line="276" w:lineRule="auto"/>
              <w:ind w:leftChars="0" w:left="0" w:firstLineChars="0" w:firstLine="0"/>
              <w:jc w:val="both"/>
              <w:rPr>
                <w:szCs w:val="28"/>
                <w:shd w:val="clear" w:color="auto" w:fill="FFFFFF"/>
              </w:rPr>
            </w:pPr>
          </w:p>
        </w:tc>
      </w:tr>
    </w:tbl>
    <w:p w14:paraId="62806561" w14:textId="77777777" w:rsidR="009C2262" w:rsidRDefault="009C2262" w:rsidP="004C4FB3">
      <w:pPr>
        <w:pStyle w:val="ac"/>
        <w:spacing w:line="276" w:lineRule="auto"/>
        <w:ind w:left="1" w:hanging="3"/>
        <w:jc w:val="both"/>
        <w:rPr>
          <w:szCs w:val="28"/>
          <w:shd w:val="clear" w:color="auto" w:fill="FFFFFF"/>
        </w:rPr>
      </w:pPr>
    </w:p>
    <w:p w14:paraId="316C9F74" w14:textId="26433DD7" w:rsidR="008E17EA" w:rsidRDefault="00AE4303"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A03A8A" w:rsidRPr="00A03A8A">
        <w:rPr>
          <w:b/>
          <w:szCs w:val="28"/>
          <w:shd w:val="clear" w:color="auto" w:fill="FFFFFF"/>
        </w:rPr>
        <w:t>2.2. Опишите, чем Вы занимаетесь (будете заниматься) как индивидуальный предприниматель/ самозанятый</w:t>
      </w:r>
    </w:p>
    <w:p w14:paraId="7CA83B64" w14:textId="5CFB66CF" w:rsidR="002E62ED" w:rsidRDefault="002E62ED" w:rsidP="004C4FB3">
      <w:pPr>
        <w:pStyle w:val="ac"/>
        <w:spacing w:line="276" w:lineRule="auto"/>
        <w:ind w:left="1" w:hanging="3"/>
        <w:jc w:val="both"/>
        <w:rPr>
          <w:b/>
          <w:szCs w:val="28"/>
          <w:shd w:val="clear" w:color="auto" w:fill="FFFFFF"/>
        </w:rPr>
      </w:pPr>
    </w:p>
    <w:tbl>
      <w:tblPr>
        <w:tblStyle w:val="aff2"/>
        <w:tblW w:w="0" w:type="auto"/>
        <w:tblInd w:w="1" w:type="dxa"/>
        <w:tblLook w:val="04A0" w:firstRow="1" w:lastRow="0" w:firstColumn="1" w:lastColumn="0" w:noHBand="0" w:noVBand="1"/>
      </w:tblPr>
      <w:tblGrid>
        <w:gridCol w:w="9912"/>
      </w:tblGrid>
      <w:tr w:rsidR="002E62ED" w14:paraId="729230AB" w14:textId="77777777" w:rsidTr="002E62ED">
        <w:tc>
          <w:tcPr>
            <w:tcW w:w="10421" w:type="dxa"/>
          </w:tcPr>
          <w:p w14:paraId="2B480F15" w14:textId="589B3DD4" w:rsidR="006055A3" w:rsidRPr="00F51389" w:rsidRDefault="006055A3" w:rsidP="006055A3">
            <w:pPr>
              <w:spacing w:line="276" w:lineRule="auto"/>
              <w:ind w:left="1" w:hanging="3"/>
              <w:jc w:val="both"/>
              <w:rPr>
                <w:sz w:val="28"/>
                <w:szCs w:val="28"/>
              </w:rPr>
            </w:pPr>
            <w:r>
              <w:rPr>
                <w:sz w:val="28"/>
                <w:szCs w:val="28"/>
              </w:rPr>
              <w:t xml:space="preserve">         </w:t>
            </w:r>
            <w:r w:rsidRPr="000D5C4F">
              <w:rPr>
                <w:b/>
                <w:sz w:val="28"/>
                <w:szCs w:val="28"/>
                <w:u w:val="single"/>
              </w:rPr>
              <w:t>Концепция проекта предусматривает</w:t>
            </w:r>
            <w:r w:rsidRPr="000D5C4F">
              <w:rPr>
                <w:sz w:val="28"/>
                <w:szCs w:val="28"/>
              </w:rPr>
              <w:t xml:space="preserve"> </w:t>
            </w:r>
            <w:r w:rsidR="004F5E80">
              <w:rPr>
                <w:sz w:val="28"/>
                <w:szCs w:val="28"/>
              </w:rPr>
              <w:t>открыти</w:t>
            </w:r>
            <w:r w:rsidR="006D5D13">
              <w:rPr>
                <w:sz w:val="28"/>
                <w:szCs w:val="28"/>
              </w:rPr>
              <w:t>е</w:t>
            </w:r>
            <w:r w:rsidR="002C5C31">
              <w:rPr>
                <w:sz w:val="28"/>
                <w:szCs w:val="28"/>
              </w:rPr>
              <w:t xml:space="preserve"> </w:t>
            </w:r>
            <w:r w:rsidR="002B389B">
              <w:rPr>
                <w:sz w:val="28"/>
                <w:szCs w:val="28"/>
              </w:rPr>
              <w:t>деятельности</w:t>
            </w:r>
            <w:r w:rsidR="002C5C31">
              <w:rPr>
                <w:sz w:val="28"/>
                <w:szCs w:val="28"/>
              </w:rPr>
              <w:t xml:space="preserve"> </w:t>
            </w:r>
            <w:r w:rsidR="00BE0B32">
              <w:rPr>
                <w:sz w:val="28"/>
                <w:szCs w:val="28"/>
              </w:rPr>
              <w:t>кабинета</w:t>
            </w:r>
            <w:r w:rsidRPr="000D5C4F">
              <w:rPr>
                <w:sz w:val="28"/>
                <w:szCs w:val="28"/>
              </w:rPr>
              <w:t xml:space="preserve">  по оказанию</w:t>
            </w:r>
            <w:r w:rsidR="002C5C31">
              <w:rPr>
                <w:sz w:val="28"/>
                <w:szCs w:val="28"/>
              </w:rPr>
              <w:t xml:space="preserve"> парикмахерских </w:t>
            </w:r>
            <w:r w:rsidRPr="000D5C4F">
              <w:rPr>
                <w:sz w:val="28"/>
                <w:szCs w:val="28"/>
              </w:rPr>
              <w:t xml:space="preserve"> услуг в  г. </w:t>
            </w:r>
            <w:proofErr w:type="spellStart"/>
            <w:r w:rsidRPr="000D5C4F">
              <w:rPr>
                <w:sz w:val="28"/>
                <w:szCs w:val="28"/>
              </w:rPr>
              <w:t>Ростове</w:t>
            </w:r>
            <w:proofErr w:type="spellEnd"/>
            <w:r w:rsidRPr="000D5C4F">
              <w:rPr>
                <w:sz w:val="28"/>
                <w:szCs w:val="28"/>
              </w:rPr>
              <w:t>-на-Дону</w:t>
            </w:r>
            <w:r w:rsidR="003B7678">
              <w:rPr>
                <w:sz w:val="28"/>
                <w:szCs w:val="28"/>
              </w:rPr>
              <w:t xml:space="preserve"> (Советский</w:t>
            </w:r>
            <w:r w:rsidR="004F5E80">
              <w:rPr>
                <w:sz w:val="28"/>
                <w:szCs w:val="28"/>
              </w:rPr>
              <w:t xml:space="preserve">, Железнодорожный или Ленинский </w:t>
            </w:r>
            <w:r w:rsidR="003B7678">
              <w:rPr>
                <w:sz w:val="28"/>
                <w:szCs w:val="28"/>
              </w:rPr>
              <w:t>район</w:t>
            </w:r>
            <w:r w:rsidR="004F5E80">
              <w:rPr>
                <w:sz w:val="28"/>
                <w:szCs w:val="28"/>
              </w:rPr>
              <w:t>ы</w:t>
            </w:r>
            <w:r w:rsidR="003B7678">
              <w:rPr>
                <w:sz w:val="28"/>
                <w:szCs w:val="28"/>
              </w:rPr>
              <w:t>)</w:t>
            </w:r>
            <w:r w:rsidRPr="000D5C4F">
              <w:rPr>
                <w:sz w:val="28"/>
                <w:szCs w:val="28"/>
              </w:rPr>
              <w:t xml:space="preserve"> и котор</w:t>
            </w:r>
            <w:r w:rsidR="003B7678">
              <w:rPr>
                <w:sz w:val="28"/>
                <w:szCs w:val="28"/>
              </w:rPr>
              <w:t>ый</w:t>
            </w:r>
            <w:r w:rsidRPr="000D5C4F">
              <w:rPr>
                <w:sz w:val="28"/>
                <w:szCs w:val="28"/>
              </w:rPr>
              <w:t xml:space="preserve"> будет соответствовать стандартам высококлассного и квалифицированного </w:t>
            </w:r>
            <w:r w:rsidRPr="00B97F77">
              <w:rPr>
                <w:sz w:val="28"/>
                <w:szCs w:val="28"/>
              </w:rPr>
              <w:t xml:space="preserve">обслуживания.  Деятельность </w:t>
            </w:r>
            <w:r w:rsidR="004F5E80">
              <w:rPr>
                <w:sz w:val="28"/>
                <w:szCs w:val="28"/>
              </w:rPr>
              <w:t xml:space="preserve">планируется вести </w:t>
            </w:r>
            <w:r w:rsidR="002B389B" w:rsidRPr="00B97F77">
              <w:rPr>
                <w:sz w:val="28"/>
                <w:szCs w:val="28"/>
              </w:rPr>
              <w:t>самостоятельно в</w:t>
            </w:r>
            <w:r w:rsidRPr="00B97F77">
              <w:rPr>
                <w:sz w:val="28"/>
                <w:szCs w:val="28"/>
              </w:rPr>
              <w:t xml:space="preserve"> статусе самозанятой (</w:t>
            </w:r>
            <w:r w:rsidR="00BE0B32" w:rsidRPr="00B97F77">
              <w:rPr>
                <w:sz w:val="28"/>
                <w:szCs w:val="28"/>
              </w:rPr>
              <w:t>осуществлена регистрация</w:t>
            </w:r>
            <w:r w:rsidRPr="00B97F77">
              <w:rPr>
                <w:sz w:val="28"/>
                <w:szCs w:val="28"/>
              </w:rPr>
              <w:t>)</w:t>
            </w:r>
            <w:r w:rsidR="00F51389" w:rsidRPr="00B97F77">
              <w:rPr>
                <w:sz w:val="28"/>
                <w:szCs w:val="28"/>
              </w:rPr>
              <w:t xml:space="preserve">. </w:t>
            </w:r>
            <w:r w:rsidR="00BE0B32" w:rsidRPr="00B97F77">
              <w:rPr>
                <w:sz w:val="28"/>
                <w:szCs w:val="28"/>
              </w:rPr>
              <w:t>Д</w:t>
            </w:r>
            <w:r w:rsidR="00F51389" w:rsidRPr="00B97F77">
              <w:rPr>
                <w:sz w:val="28"/>
                <w:szCs w:val="28"/>
              </w:rPr>
              <w:t xml:space="preserve">еятельность </w:t>
            </w:r>
            <w:r w:rsidR="004F5E80">
              <w:rPr>
                <w:sz w:val="28"/>
                <w:szCs w:val="28"/>
              </w:rPr>
              <w:t xml:space="preserve">планируется </w:t>
            </w:r>
            <w:r w:rsidR="00F51389" w:rsidRPr="00B97F77">
              <w:rPr>
                <w:sz w:val="28"/>
                <w:szCs w:val="28"/>
              </w:rPr>
              <w:t>осуществля</w:t>
            </w:r>
            <w:r w:rsidR="004F5E80">
              <w:rPr>
                <w:sz w:val="28"/>
                <w:szCs w:val="28"/>
              </w:rPr>
              <w:t xml:space="preserve">ть </w:t>
            </w:r>
            <w:r w:rsidR="00B97F77" w:rsidRPr="00B97F77">
              <w:rPr>
                <w:sz w:val="28"/>
                <w:szCs w:val="28"/>
              </w:rPr>
              <w:t xml:space="preserve">в нежилом помещении, </w:t>
            </w:r>
            <w:r w:rsidR="004F5E80">
              <w:rPr>
                <w:sz w:val="28"/>
                <w:szCs w:val="28"/>
              </w:rPr>
              <w:t>которое планируется использовать на основании договора аренды.</w:t>
            </w:r>
          </w:p>
          <w:p w14:paraId="3A038B2E" w14:textId="06775D44" w:rsidR="006055A3" w:rsidRDefault="006055A3" w:rsidP="002E62ED">
            <w:pPr>
              <w:pBdr>
                <w:top w:val="nil"/>
                <w:left w:val="nil"/>
                <w:bottom w:val="nil"/>
                <w:right w:val="nil"/>
                <w:between w:val="nil"/>
              </w:pBdr>
              <w:spacing w:line="276" w:lineRule="auto"/>
              <w:ind w:left="1" w:hanging="3"/>
              <w:jc w:val="both"/>
              <w:rPr>
                <w:sz w:val="28"/>
                <w:szCs w:val="28"/>
              </w:rPr>
            </w:pPr>
            <w:r>
              <w:rPr>
                <w:sz w:val="28"/>
                <w:szCs w:val="28"/>
              </w:rPr>
              <w:t xml:space="preserve">         </w:t>
            </w:r>
          </w:p>
          <w:p w14:paraId="6CD98FA3" w14:textId="484AE58E" w:rsidR="002E62ED" w:rsidRDefault="002E62ED" w:rsidP="006055A3">
            <w:pPr>
              <w:spacing w:line="276" w:lineRule="auto"/>
              <w:ind w:left="1" w:hanging="3"/>
              <w:jc w:val="both"/>
              <w:rPr>
                <w:b/>
                <w:sz w:val="28"/>
                <w:szCs w:val="28"/>
              </w:rPr>
            </w:pPr>
            <w:r>
              <w:rPr>
                <w:sz w:val="28"/>
                <w:szCs w:val="28"/>
              </w:rPr>
              <w:tab/>
            </w:r>
            <w:r w:rsidR="006055A3" w:rsidRPr="006055A3">
              <w:rPr>
                <w:b/>
                <w:sz w:val="28"/>
                <w:szCs w:val="28"/>
                <w:u w:val="single"/>
              </w:rPr>
              <w:t>Основными видами услуг являются:</w:t>
            </w:r>
            <w:r w:rsidR="006055A3" w:rsidRPr="006055A3">
              <w:rPr>
                <w:b/>
                <w:sz w:val="28"/>
                <w:szCs w:val="28"/>
              </w:rPr>
              <w:t xml:space="preserve"> </w:t>
            </w:r>
            <w:r w:rsidRPr="006055A3">
              <w:rPr>
                <w:b/>
                <w:sz w:val="28"/>
                <w:szCs w:val="28"/>
              </w:rPr>
              <w:tab/>
            </w:r>
            <w:r w:rsidRPr="006055A3">
              <w:rPr>
                <w:b/>
                <w:sz w:val="28"/>
                <w:szCs w:val="28"/>
              </w:rPr>
              <w:tab/>
            </w:r>
          </w:p>
          <w:p w14:paraId="502C031C" w14:textId="77777777" w:rsidR="002B13E4" w:rsidRDefault="002B13E4" w:rsidP="002B13E4">
            <w:pPr>
              <w:spacing w:line="276" w:lineRule="auto"/>
              <w:ind w:leftChars="0" w:left="0" w:firstLineChars="0" w:firstLine="0"/>
              <w:jc w:val="both"/>
              <w:rPr>
                <w:b/>
                <w:sz w:val="28"/>
                <w:szCs w:val="28"/>
                <w:u w:val="single"/>
              </w:rPr>
            </w:pPr>
          </w:p>
          <w:p w14:paraId="55791A98" w14:textId="552A3B26" w:rsidR="006055A3" w:rsidRDefault="006055A3" w:rsidP="002B13E4">
            <w:pPr>
              <w:spacing w:line="276" w:lineRule="auto"/>
              <w:ind w:leftChars="0" w:left="0" w:firstLineChars="0" w:firstLine="0"/>
              <w:jc w:val="both"/>
              <w:rPr>
                <w:b/>
                <w:sz w:val="28"/>
                <w:szCs w:val="28"/>
                <w:u w:val="single"/>
              </w:rPr>
            </w:pPr>
            <w:r>
              <w:rPr>
                <w:b/>
                <w:sz w:val="28"/>
                <w:szCs w:val="28"/>
                <w:u w:val="single"/>
              </w:rPr>
              <w:lastRenderedPageBreak/>
              <w:t>Парикмахерские услуги</w:t>
            </w:r>
            <w:r w:rsidR="002B13E4">
              <w:rPr>
                <w:b/>
                <w:sz w:val="28"/>
                <w:szCs w:val="28"/>
                <w:u w:val="single"/>
              </w:rPr>
              <w:t xml:space="preserve"> для женщин</w:t>
            </w:r>
            <w:r>
              <w:rPr>
                <w:b/>
                <w:sz w:val="28"/>
                <w:szCs w:val="28"/>
                <w:u w:val="single"/>
              </w:rPr>
              <w:t>:</w:t>
            </w:r>
          </w:p>
          <w:p w14:paraId="4F744AE3" w14:textId="77777777" w:rsidR="006055A3" w:rsidRDefault="006055A3" w:rsidP="006055A3">
            <w:pPr>
              <w:spacing w:line="276" w:lineRule="auto"/>
              <w:ind w:left="1" w:hanging="3"/>
              <w:jc w:val="both"/>
              <w:rPr>
                <w:b/>
                <w:sz w:val="28"/>
                <w:szCs w:val="28"/>
                <w:u w:val="single"/>
              </w:rPr>
            </w:pPr>
          </w:p>
          <w:p w14:paraId="50D606C5" w14:textId="1EE3A280" w:rsidR="006055A3" w:rsidRDefault="006055A3" w:rsidP="006055A3">
            <w:pPr>
              <w:spacing w:line="276" w:lineRule="auto"/>
              <w:ind w:left="1" w:hanging="3"/>
              <w:jc w:val="both"/>
              <w:rPr>
                <w:sz w:val="28"/>
                <w:szCs w:val="28"/>
              </w:rPr>
            </w:pPr>
            <w:r w:rsidRPr="006055A3">
              <w:rPr>
                <w:sz w:val="28"/>
                <w:szCs w:val="28"/>
              </w:rPr>
              <w:t xml:space="preserve">- </w:t>
            </w:r>
            <w:r>
              <w:rPr>
                <w:sz w:val="28"/>
                <w:szCs w:val="28"/>
              </w:rPr>
              <w:t>стрижка</w:t>
            </w:r>
            <w:r w:rsidR="004736DB">
              <w:rPr>
                <w:sz w:val="28"/>
                <w:szCs w:val="28"/>
              </w:rPr>
              <w:t xml:space="preserve"> женская</w:t>
            </w:r>
            <w:r>
              <w:rPr>
                <w:sz w:val="28"/>
                <w:szCs w:val="28"/>
              </w:rPr>
              <w:t>;</w:t>
            </w:r>
          </w:p>
          <w:p w14:paraId="5F5E727E" w14:textId="7DA83CC6" w:rsidR="006055A3" w:rsidRDefault="006055A3" w:rsidP="006055A3">
            <w:pPr>
              <w:spacing w:line="276" w:lineRule="auto"/>
              <w:ind w:left="1" w:hanging="3"/>
              <w:jc w:val="both"/>
              <w:rPr>
                <w:sz w:val="28"/>
                <w:szCs w:val="28"/>
              </w:rPr>
            </w:pPr>
            <w:r>
              <w:rPr>
                <w:sz w:val="28"/>
                <w:szCs w:val="28"/>
              </w:rPr>
              <w:t>- укладка волос;</w:t>
            </w:r>
          </w:p>
          <w:p w14:paraId="3A30791B" w14:textId="24B594C2" w:rsidR="006055A3" w:rsidRDefault="006055A3" w:rsidP="006055A3">
            <w:pPr>
              <w:spacing w:line="276" w:lineRule="auto"/>
              <w:ind w:left="1" w:hanging="3"/>
              <w:jc w:val="both"/>
              <w:rPr>
                <w:sz w:val="28"/>
                <w:szCs w:val="28"/>
              </w:rPr>
            </w:pPr>
            <w:r>
              <w:rPr>
                <w:sz w:val="28"/>
                <w:szCs w:val="28"/>
              </w:rPr>
              <w:t>- стрижка с укладкой;</w:t>
            </w:r>
          </w:p>
          <w:p w14:paraId="65188A40" w14:textId="00B7A320" w:rsidR="006055A3" w:rsidRDefault="006055A3" w:rsidP="006055A3">
            <w:pPr>
              <w:spacing w:line="276" w:lineRule="auto"/>
              <w:ind w:left="1" w:hanging="3"/>
              <w:jc w:val="both"/>
              <w:rPr>
                <w:sz w:val="28"/>
                <w:szCs w:val="28"/>
              </w:rPr>
            </w:pPr>
            <w:r>
              <w:rPr>
                <w:sz w:val="28"/>
                <w:szCs w:val="28"/>
              </w:rPr>
              <w:t>- мелирование волос;</w:t>
            </w:r>
          </w:p>
          <w:p w14:paraId="1FF9AD09" w14:textId="0456E431" w:rsidR="006055A3" w:rsidRDefault="006055A3" w:rsidP="006055A3">
            <w:pPr>
              <w:spacing w:line="276" w:lineRule="auto"/>
              <w:ind w:left="1" w:hanging="3"/>
              <w:jc w:val="both"/>
              <w:rPr>
                <w:sz w:val="28"/>
                <w:szCs w:val="28"/>
              </w:rPr>
            </w:pPr>
            <w:r>
              <w:rPr>
                <w:sz w:val="28"/>
                <w:szCs w:val="28"/>
              </w:rPr>
              <w:t>- создание причесок;</w:t>
            </w:r>
          </w:p>
          <w:p w14:paraId="147CEC18" w14:textId="6165F137" w:rsidR="004736DB" w:rsidRDefault="004736DB" w:rsidP="006055A3">
            <w:pPr>
              <w:spacing w:line="276" w:lineRule="auto"/>
              <w:ind w:left="1" w:hanging="3"/>
              <w:jc w:val="both"/>
              <w:rPr>
                <w:sz w:val="28"/>
                <w:szCs w:val="28"/>
              </w:rPr>
            </w:pPr>
            <w:r>
              <w:rPr>
                <w:sz w:val="28"/>
                <w:szCs w:val="28"/>
              </w:rPr>
              <w:t>- окрашивание волос;</w:t>
            </w:r>
          </w:p>
          <w:p w14:paraId="526DFA7C" w14:textId="57D0C743" w:rsidR="006055A3" w:rsidRDefault="006055A3" w:rsidP="006055A3">
            <w:pPr>
              <w:spacing w:line="276" w:lineRule="auto"/>
              <w:ind w:left="1" w:hanging="3"/>
              <w:jc w:val="both"/>
              <w:rPr>
                <w:sz w:val="28"/>
                <w:szCs w:val="28"/>
              </w:rPr>
            </w:pPr>
            <w:r>
              <w:rPr>
                <w:sz w:val="28"/>
                <w:szCs w:val="28"/>
              </w:rPr>
              <w:t>- сложное окрашивание;</w:t>
            </w:r>
          </w:p>
          <w:p w14:paraId="7F7945A7" w14:textId="28749028" w:rsidR="004F5E80" w:rsidRDefault="004F5E80" w:rsidP="006055A3">
            <w:pPr>
              <w:spacing w:line="276" w:lineRule="auto"/>
              <w:ind w:left="1" w:hanging="3"/>
              <w:jc w:val="both"/>
              <w:rPr>
                <w:sz w:val="28"/>
                <w:szCs w:val="28"/>
              </w:rPr>
            </w:pPr>
            <w:r>
              <w:rPr>
                <w:sz w:val="28"/>
                <w:szCs w:val="28"/>
              </w:rPr>
              <w:t xml:space="preserve">- </w:t>
            </w:r>
            <w:proofErr w:type="spellStart"/>
            <w:r>
              <w:rPr>
                <w:sz w:val="28"/>
                <w:szCs w:val="28"/>
              </w:rPr>
              <w:t>капсуляция</w:t>
            </w:r>
            <w:proofErr w:type="spellEnd"/>
            <w:r>
              <w:rPr>
                <w:sz w:val="28"/>
                <w:szCs w:val="28"/>
              </w:rPr>
              <w:t xml:space="preserve"> волос;</w:t>
            </w:r>
          </w:p>
          <w:p w14:paraId="5BAC76C6" w14:textId="1EF2BC13" w:rsidR="004F5E80" w:rsidRDefault="004736DB" w:rsidP="004F5E80">
            <w:pPr>
              <w:spacing w:line="276" w:lineRule="auto"/>
              <w:ind w:left="1" w:hanging="3"/>
              <w:jc w:val="both"/>
              <w:rPr>
                <w:sz w:val="28"/>
                <w:szCs w:val="28"/>
              </w:rPr>
            </w:pPr>
            <w:r>
              <w:rPr>
                <w:sz w:val="28"/>
                <w:szCs w:val="28"/>
              </w:rPr>
              <w:t>-</w:t>
            </w:r>
            <w:r w:rsidR="004F5E80">
              <w:rPr>
                <w:sz w:val="28"/>
                <w:szCs w:val="28"/>
              </w:rPr>
              <w:t xml:space="preserve"> наращивание волос;</w:t>
            </w:r>
          </w:p>
          <w:p w14:paraId="2A25646D" w14:textId="6E491785" w:rsidR="004F5E80" w:rsidRDefault="004F5E80" w:rsidP="004F5E80">
            <w:pPr>
              <w:spacing w:line="276" w:lineRule="auto"/>
              <w:ind w:left="1" w:hanging="3"/>
              <w:jc w:val="both"/>
              <w:rPr>
                <w:sz w:val="28"/>
                <w:szCs w:val="28"/>
              </w:rPr>
            </w:pPr>
            <w:r>
              <w:rPr>
                <w:sz w:val="28"/>
                <w:szCs w:val="28"/>
              </w:rPr>
              <w:t>- снятие волос;</w:t>
            </w:r>
          </w:p>
          <w:p w14:paraId="05184D58" w14:textId="1F6F9381" w:rsidR="004F5E80" w:rsidRDefault="004F5E80" w:rsidP="004F5E80">
            <w:pPr>
              <w:spacing w:line="276" w:lineRule="auto"/>
              <w:ind w:left="1" w:hanging="3"/>
              <w:jc w:val="both"/>
              <w:rPr>
                <w:sz w:val="28"/>
                <w:szCs w:val="28"/>
              </w:rPr>
            </w:pPr>
            <w:r>
              <w:rPr>
                <w:sz w:val="28"/>
                <w:szCs w:val="28"/>
              </w:rPr>
              <w:t>- коррекция наращенных волос.</w:t>
            </w:r>
          </w:p>
          <w:p w14:paraId="6125E6C3" w14:textId="0F1B0B7F" w:rsidR="004F5E80" w:rsidRDefault="004F5E80" w:rsidP="004F5E80">
            <w:pPr>
              <w:spacing w:line="276" w:lineRule="auto"/>
              <w:ind w:left="1" w:hanging="3"/>
              <w:jc w:val="both"/>
              <w:rPr>
                <w:sz w:val="28"/>
                <w:szCs w:val="28"/>
              </w:rPr>
            </w:pPr>
          </w:p>
          <w:p w14:paraId="2D1A3ACC" w14:textId="7E0012B4" w:rsidR="004F5E80" w:rsidRPr="004F5E80" w:rsidRDefault="004F5E80" w:rsidP="004F5E80">
            <w:pPr>
              <w:spacing w:line="276" w:lineRule="auto"/>
              <w:ind w:left="1" w:hanging="3"/>
              <w:jc w:val="both"/>
              <w:rPr>
                <w:sz w:val="28"/>
                <w:szCs w:val="28"/>
              </w:rPr>
            </w:pPr>
            <w:r>
              <w:rPr>
                <w:sz w:val="28"/>
                <w:szCs w:val="28"/>
              </w:rPr>
              <w:t xml:space="preserve">          </w:t>
            </w:r>
            <w:r w:rsidRPr="004F5E80">
              <w:rPr>
                <w:sz w:val="28"/>
                <w:szCs w:val="28"/>
              </w:rPr>
              <w:t>Длинные, густые, красивые волосы – мечта любой девушки. Увы, далеко не всех природа награждает таким щедрым подарком. Большинство девушек испытывает те или иные проблемы с волосами: они чрезмерно секутся, слишком медленно растут, выпадают. Не достаточно быстрый рост волос может быть обусловлен многими причинами. Современные салоны красоты предлагают отличный способ справиться с подобной проблемой – наращивание волос, которое с каждым днем становится всё более популярным.</w:t>
            </w:r>
          </w:p>
          <w:p w14:paraId="624E612D" w14:textId="77777777" w:rsidR="004F5E80" w:rsidRPr="004F5E80" w:rsidRDefault="004F5E80" w:rsidP="004F5E80">
            <w:pPr>
              <w:spacing w:line="276" w:lineRule="auto"/>
              <w:ind w:left="1" w:hanging="3"/>
              <w:jc w:val="both"/>
              <w:rPr>
                <w:sz w:val="28"/>
                <w:szCs w:val="28"/>
              </w:rPr>
            </w:pPr>
          </w:p>
          <w:p w14:paraId="1B94B226" w14:textId="73F2D69C" w:rsidR="004F5E80" w:rsidRPr="00BC6B8B" w:rsidRDefault="004F5E80" w:rsidP="004F5E80">
            <w:pPr>
              <w:spacing w:line="276" w:lineRule="auto"/>
              <w:ind w:left="1" w:hanging="3"/>
              <w:jc w:val="both"/>
              <w:rPr>
                <w:sz w:val="28"/>
                <w:szCs w:val="28"/>
              </w:rPr>
            </w:pPr>
            <w:r w:rsidRPr="004F5E80">
              <w:rPr>
                <w:sz w:val="28"/>
                <w:szCs w:val="28"/>
              </w:rPr>
              <w:t xml:space="preserve"> </w:t>
            </w:r>
            <w:r w:rsidRPr="004F5E80">
              <w:rPr>
                <w:sz w:val="28"/>
                <w:szCs w:val="28"/>
              </w:rPr>
              <w:tab/>
              <w:t>Процедуру наращивания волос вне всякого сомнения можно назвать уникальной, ведь девушка может стать обладательницей шикарной шевелюры всего за одно посещение салона красоты.  При этом наращенные волосы никоим образом не «выдадут себя», поскольку не отличаются от «родных» волос и внешне, и на ощупь. Визуальный эффект от процедуры максимально естественен.  Опытный мастер использует пряди, которые не принесут дискомфорта клиентке и её собственным волосам.</w:t>
            </w:r>
          </w:p>
          <w:p w14:paraId="236EB7F7" w14:textId="2966622B" w:rsidR="004736DB" w:rsidRDefault="004736DB" w:rsidP="006055A3">
            <w:pPr>
              <w:spacing w:line="276" w:lineRule="auto"/>
              <w:ind w:left="1" w:hanging="3"/>
              <w:jc w:val="both"/>
              <w:rPr>
                <w:sz w:val="28"/>
                <w:szCs w:val="28"/>
              </w:rPr>
            </w:pPr>
          </w:p>
          <w:p w14:paraId="3F6AFD40" w14:textId="77777777" w:rsidR="002B13E4" w:rsidRDefault="002B13E4" w:rsidP="002B13E4">
            <w:pPr>
              <w:spacing w:line="276" w:lineRule="auto"/>
              <w:ind w:left="1" w:hanging="3"/>
              <w:jc w:val="both"/>
              <w:rPr>
                <w:sz w:val="28"/>
              </w:rPr>
            </w:pPr>
          </w:p>
          <w:p w14:paraId="452E7495" w14:textId="753938DF" w:rsidR="002E62ED" w:rsidRDefault="002E62ED" w:rsidP="002E62ED">
            <w:pPr>
              <w:spacing w:line="276" w:lineRule="auto"/>
              <w:ind w:left="1" w:hanging="3"/>
              <w:jc w:val="both"/>
              <w:rPr>
                <w:sz w:val="28"/>
                <w:szCs w:val="28"/>
              </w:rPr>
            </w:pPr>
            <w:r>
              <w:rPr>
                <w:sz w:val="28"/>
                <w:szCs w:val="28"/>
              </w:rPr>
              <w:tab/>
            </w:r>
            <w:r>
              <w:rPr>
                <w:sz w:val="28"/>
                <w:szCs w:val="28"/>
              </w:rPr>
              <w:tab/>
            </w:r>
            <w:r w:rsidRPr="0096356A">
              <w:rPr>
                <w:sz w:val="28"/>
                <w:szCs w:val="28"/>
              </w:rPr>
              <w:t xml:space="preserve">По данным </w:t>
            </w:r>
            <w:proofErr w:type="spellStart"/>
            <w:r w:rsidRPr="0096356A">
              <w:rPr>
                <w:sz w:val="28"/>
                <w:szCs w:val="28"/>
              </w:rPr>
              <w:t>Яндекс.Вордстат</w:t>
            </w:r>
            <w:proofErr w:type="spellEnd"/>
            <w:r w:rsidRPr="0096356A">
              <w:rPr>
                <w:sz w:val="28"/>
                <w:szCs w:val="28"/>
              </w:rPr>
              <w:t xml:space="preserve"> запросы на </w:t>
            </w:r>
            <w:r>
              <w:rPr>
                <w:sz w:val="28"/>
                <w:szCs w:val="28"/>
              </w:rPr>
              <w:t>стрижку/окрашивание волос</w:t>
            </w:r>
            <w:r w:rsidRPr="0096356A">
              <w:rPr>
                <w:sz w:val="28"/>
                <w:szCs w:val="28"/>
              </w:rPr>
              <w:t xml:space="preserve"> за </w:t>
            </w:r>
            <w:r>
              <w:rPr>
                <w:sz w:val="28"/>
                <w:szCs w:val="28"/>
              </w:rPr>
              <w:t xml:space="preserve">2023 </w:t>
            </w:r>
            <w:r w:rsidRPr="0096356A">
              <w:rPr>
                <w:sz w:val="28"/>
                <w:szCs w:val="28"/>
              </w:rPr>
              <w:t>г. находятся на втором месте после запросов о шугаринге</w:t>
            </w:r>
            <w:r>
              <w:rPr>
                <w:sz w:val="28"/>
                <w:szCs w:val="28"/>
              </w:rPr>
              <w:t xml:space="preserve"> среди запросов в сфере </w:t>
            </w:r>
            <w:proofErr w:type="spellStart"/>
            <w:r>
              <w:rPr>
                <w:sz w:val="28"/>
                <w:szCs w:val="28"/>
              </w:rPr>
              <w:t>уходовых</w:t>
            </w:r>
            <w:proofErr w:type="spellEnd"/>
            <w:r>
              <w:rPr>
                <w:sz w:val="28"/>
                <w:szCs w:val="28"/>
              </w:rPr>
              <w:t xml:space="preserve"> процедур</w:t>
            </w:r>
            <w:r w:rsidRPr="0096356A">
              <w:rPr>
                <w:sz w:val="28"/>
                <w:szCs w:val="28"/>
              </w:rPr>
              <w:t xml:space="preserve">. Среди целевой аудитории выделяют три группы: </w:t>
            </w:r>
          </w:p>
          <w:p w14:paraId="2F47BB6C" w14:textId="77777777" w:rsidR="002B389B" w:rsidRDefault="002B389B" w:rsidP="002E62ED">
            <w:pPr>
              <w:spacing w:line="276" w:lineRule="auto"/>
              <w:ind w:left="1" w:hanging="3"/>
              <w:jc w:val="both"/>
              <w:rPr>
                <w:sz w:val="28"/>
                <w:szCs w:val="28"/>
              </w:rPr>
            </w:pPr>
          </w:p>
          <w:p w14:paraId="223B557E" w14:textId="77777777" w:rsidR="002E62ED" w:rsidRDefault="002E62ED" w:rsidP="002E62ED">
            <w:pPr>
              <w:pStyle w:val="afc"/>
              <w:numPr>
                <w:ilvl w:val="0"/>
                <w:numId w:val="13"/>
              </w:numPr>
              <w:spacing w:line="276" w:lineRule="auto"/>
              <w:jc w:val="both"/>
              <w:rPr>
                <w:sz w:val="28"/>
                <w:szCs w:val="28"/>
              </w:rPr>
            </w:pPr>
            <w:r w:rsidRPr="00E73663">
              <w:rPr>
                <w:sz w:val="28"/>
                <w:szCs w:val="28"/>
              </w:rPr>
              <w:t xml:space="preserve">Женщины в возрасте от </w:t>
            </w:r>
            <w:r>
              <w:rPr>
                <w:sz w:val="28"/>
                <w:szCs w:val="28"/>
              </w:rPr>
              <w:t>16</w:t>
            </w:r>
            <w:r w:rsidRPr="00E73663">
              <w:rPr>
                <w:sz w:val="28"/>
                <w:szCs w:val="28"/>
              </w:rPr>
              <w:t xml:space="preserve"> до </w:t>
            </w:r>
            <w:r>
              <w:rPr>
                <w:sz w:val="28"/>
                <w:szCs w:val="28"/>
              </w:rPr>
              <w:t>4</w:t>
            </w:r>
            <w:r w:rsidRPr="00E73663">
              <w:rPr>
                <w:sz w:val="28"/>
                <w:szCs w:val="28"/>
              </w:rPr>
              <w:t xml:space="preserve">5 лет. Это основная масса потребителей услуги. </w:t>
            </w:r>
          </w:p>
          <w:p w14:paraId="40E17174" w14:textId="52F9B8E4" w:rsidR="002E62ED" w:rsidRDefault="002E62ED" w:rsidP="002E62ED">
            <w:pPr>
              <w:pStyle w:val="afc"/>
              <w:numPr>
                <w:ilvl w:val="0"/>
                <w:numId w:val="13"/>
              </w:numPr>
              <w:spacing w:line="276" w:lineRule="auto"/>
              <w:jc w:val="both"/>
              <w:rPr>
                <w:sz w:val="28"/>
                <w:szCs w:val="28"/>
              </w:rPr>
            </w:pPr>
            <w:r>
              <w:rPr>
                <w:sz w:val="28"/>
                <w:szCs w:val="28"/>
              </w:rPr>
              <w:lastRenderedPageBreak/>
              <w:t>«Взрослые» женины</w:t>
            </w:r>
            <w:r w:rsidRPr="00E73663">
              <w:rPr>
                <w:sz w:val="28"/>
                <w:szCs w:val="28"/>
              </w:rPr>
              <w:t xml:space="preserve">, </w:t>
            </w:r>
            <w:r>
              <w:rPr>
                <w:sz w:val="28"/>
                <w:szCs w:val="28"/>
              </w:rPr>
              <w:t>в возрасте от 45 до 60 лет</w:t>
            </w:r>
            <w:r w:rsidRPr="00E73663">
              <w:rPr>
                <w:sz w:val="28"/>
                <w:szCs w:val="28"/>
              </w:rPr>
              <w:t xml:space="preserve">. Доля их невысока, около </w:t>
            </w:r>
            <w:r>
              <w:rPr>
                <w:sz w:val="28"/>
                <w:szCs w:val="28"/>
              </w:rPr>
              <w:t>10</w:t>
            </w:r>
            <w:r w:rsidRPr="00E73663">
              <w:rPr>
                <w:sz w:val="28"/>
                <w:szCs w:val="28"/>
              </w:rPr>
              <w:t>%.</w:t>
            </w:r>
            <w:r>
              <w:rPr>
                <w:sz w:val="28"/>
                <w:szCs w:val="28"/>
              </w:rPr>
              <w:t xml:space="preserve"> Пользуются популярностью услуги по окрашиванию волос, а также классической стрижке и укладке.</w:t>
            </w:r>
          </w:p>
          <w:p w14:paraId="11430DCB" w14:textId="77777777" w:rsidR="00D5139D" w:rsidRPr="00E73663" w:rsidRDefault="00D5139D" w:rsidP="00D5139D">
            <w:pPr>
              <w:pStyle w:val="afc"/>
              <w:spacing w:line="276" w:lineRule="auto"/>
              <w:ind w:left="718"/>
              <w:jc w:val="both"/>
              <w:rPr>
                <w:sz w:val="28"/>
                <w:szCs w:val="28"/>
              </w:rPr>
            </w:pPr>
          </w:p>
          <w:p w14:paraId="23CA4EFA" w14:textId="6B5C829B" w:rsidR="002E62ED" w:rsidRDefault="002E62ED" w:rsidP="002E62ED">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t xml:space="preserve">Кроме того, рынок парикмахерских и салонов красоты одним из первых восстановился после кризиса, вызванного пандемией </w:t>
            </w:r>
            <w:proofErr w:type="spellStart"/>
            <w:r>
              <w:rPr>
                <w:szCs w:val="28"/>
                <w:shd w:val="clear" w:color="auto" w:fill="FFFFFF"/>
              </w:rPr>
              <w:t>короновирусной</w:t>
            </w:r>
            <w:proofErr w:type="spellEnd"/>
            <w:r>
              <w:rPr>
                <w:szCs w:val="28"/>
                <w:shd w:val="clear" w:color="auto" w:fill="FFFFFF"/>
              </w:rPr>
              <w:t xml:space="preserve"> инфекции. В крупных городах, таких как </w:t>
            </w:r>
            <w:proofErr w:type="spellStart"/>
            <w:r>
              <w:rPr>
                <w:szCs w:val="28"/>
                <w:shd w:val="clear" w:color="auto" w:fill="FFFFFF"/>
              </w:rPr>
              <w:t>Ростов</w:t>
            </w:r>
            <w:proofErr w:type="spellEnd"/>
            <w:r>
              <w:rPr>
                <w:szCs w:val="28"/>
                <w:shd w:val="clear" w:color="auto" w:fill="FFFFFF"/>
              </w:rPr>
              <w:t xml:space="preserve">-на-Дону, женщины, да и мужчины тоже не могут позволить себе тратить много времени на самостоятельней уход за собой (нанесение маникюра уход за кожей, удаление волос на теле и пр.), уровень дохода и необходимость оптимизации временных затрат на бытовые нужды, делает такие услуги как: стрижка, укладка, маникюр, </w:t>
            </w:r>
            <w:proofErr w:type="spellStart"/>
            <w:r>
              <w:rPr>
                <w:szCs w:val="28"/>
                <w:shd w:val="clear" w:color="auto" w:fill="FFFFFF"/>
              </w:rPr>
              <w:t>депиляционные</w:t>
            </w:r>
            <w:proofErr w:type="spellEnd"/>
            <w:r>
              <w:rPr>
                <w:szCs w:val="28"/>
                <w:shd w:val="clear" w:color="auto" w:fill="FFFFFF"/>
              </w:rPr>
              <w:t xml:space="preserve"> услуги, а также </w:t>
            </w:r>
            <w:proofErr w:type="spellStart"/>
            <w:r>
              <w:rPr>
                <w:szCs w:val="28"/>
                <w:shd w:val="clear" w:color="auto" w:fill="FFFFFF"/>
              </w:rPr>
              <w:t>уходовые</w:t>
            </w:r>
            <w:proofErr w:type="spellEnd"/>
            <w:r>
              <w:rPr>
                <w:szCs w:val="28"/>
                <w:shd w:val="clear" w:color="auto" w:fill="FFFFFF"/>
              </w:rPr>
              <w:t xml:space="preserve"> процедуры за телом, востребованными среди женщин и мужчин в возрасте от 20 до 50 лет.</w:t>
            </w:r>
          </w:p>
          <w:p w14:paraId="570B6261" w14:textId="77777777" w:rsidR="006055A3" w:rsidRDefault="006055A3" w:rsidP="002E62ED">
            <w:pPr>
              <w:pStyle w:val="ac"/>
              <w:spacing w:line="276" w:lineRule="auto"/>
              <w:ind w:left="1" w:hanging="3"/>
              <w:jc w:val="both"/>
              <w:rPr>
                <w:szCs w:val="28"/>
                <w:shd w:val="clear" w:color="auto" w:fill="FFFFFF"/>
              </w:rPr>
            </w:pPr>
          </w:p>
          <w:p w14:paraId="3BE663D5" w14:textId="0E8295B2" w:rsidR="006055A3" w:rsidRPr="007711EF" w:rsidRDefault="002E62ED" w:rsidP="006055A3">
            <w:pPr>
              <w:pBdr>
                <w:top w:val="nil"/>
                <w:left w:val="nil"/>
                <w:bottom w:val="nil"/>
                <w:right w:val="nil"/>
                <w:between w:val="nil"/>
              </w:pBdr>
              <w:spacing w:line="276" w:lineRule="auto"/>
              <w:ind w:left="1" w:hanging="3"/>
              <w:jc w:val="both"/>
              <w:rPr>
                <w:sz w:val="28"/>
                <w:szCs w:val="28"/>
                <w:u w:val="single"/>
              </w:rPr>
            </w:pPr>
            <w:r>
              <w:rPr>
                <w:position w:val="0"/>
                <w:sz w:val="28"/>
                <w:szCs w:val="28"/>
              </w:rPr>
              <w:tab/>
            </w:r>
            <w:r w:rsidR="006055A3" w:rsidRPr="007711EF">
              <w:rPr>
                <w:b/>
                <w:sz w:val="28"/>
                <w:szCs w:val="28"/>
                <w:u w:val="single"/>
              </w:rPr>
              <w:t>Основные факторы успеха кабинета</w:t>
            </w:r>
            <w:r w:rsidR="006055A3">
              <w:rPr>
                <w:b/>
                <w:sz w:val="28"/>
                <w:szCs w:val="28"/>
                <w:u w:val="single"/>
              </w:rPr>
              <w:t xml:space="preserve"> красоты</w:t>
            </w:r>
            <w:r w:rsidR="006055A3" w:rsidRPr="007711EF">
              <w:rPr>
                <w:b/>
                <w:sz w:val="28"/>
                <w:szCs w:val="28"/>
                <w:u w:val="single"/>
              </w:rPr>
              <w:t>:</w:t>
            </w:r>
          </w:p>
          <w:p w14:paraId="1090A452" w14:textId="77777777" w:rsidR="006055A3" w:rsidRPr="007711EF" w:rsidRDefault="006055A3" w:rsidP="006055A3">
            <w:pPr>
              <w:pBdr>
                <w:top w:val="nil"/>
                <w:left w:val="nil"/>
                <w:bottom w:val="nil"/>
                <w:right w:val="nil"/>
                <w:between w:val="nil"/>
              </w:pBdr>
              <w:spacing w:line="276" w:lineRule="auto"/>
              <w:ind w:left="1" w:hanging="3"/>
              <w:jc w:val="both"/>
              <w:rPr>
                <w:sz w:val="28"/>
                <w:szCs w:val="28"/>
                <w:u w:val="single"/>
              </w:rPr>
            </w:pPr>
          </w:p>
          <w:p w14:paraId="17FC8B46" w14:textId="77777777" w:rsidR="006055A3" w:rsidRPr="007711EF" w:rsidRDefault="006055A3" w:rsidP="006055A3">
            <w:pPr>
              <w:spacing w:line="276" w:lineRule="auto"/>
              <w:ind w:left="1" w:hanging="3"/>
              <w:jc w:val="both"/>
              <w:rPr>
                <w:sz w:val="28"/>
                <w:szCs w:val="28"/>
              </w:rPr>
            </w:pPr>
            <w:r w:rsidRPr="007711EF">
              <w:rPr>
                <w:sz w:val="28"/>
                <w:szCs w:val="28"/>
              </w:rPr>
              <w:t>-  квалификация мастера;</w:t>
            </w:r>
          </w:p>
          <w:p w14:paraId="4E77B9B8" w14:textId="77777777" w:rsidR="006055A3" w:rsidRPr="007711EF" w:rsidRDefault="006055A3" w:rsidP="006055A3">
            <w:pPr>
              <w:spacing w:line="276" w:lineRule="auto"/>
              <w:ind w:left="1" w:hanging="3"/>
              <w:jc w:val="both"/>
              <w:rPr>
                <w:sz w:val="28"/>
                <w:szCs w:val="28"/>
              </w:rPr>
            </w:pPr>
            <w:r w:rsidRPr="007711EF">
              <w:rPr>
                <w:sz w:val="28"/>
                <w:szCs w:val="28"/>
              </w:rPr>
              <w:t>- большой ассортимент предоставляемых услуг (я постоянно учусь новому);</w:t>
            </w:r>
          </w:p>
          <w:p w14:paraId="621CB802" w14:textId="77777777" w:rsidR="006055A3" w:rsidRPr="007711EF" w:rsidRDefault="006055A3" w:rsidP="006055A3">
            <w:pPr>
              <w:spacing w:line="276" w:lineRule="auto"/>
              <w:ind w:left="1" w:hanging="3"/>
              <w:jc w:val="both"/>
              <w:rPr>
                <w:sz w:val="28"/>
                <w:szCs w:val="28"/>
              </w:rPr>
            </w:pPr>
            <w:r w:rsidRPr="007711EF">
              <w:rPr>
                <w:sz w:val="28"/>
                <w:szCs w:val="28"/>
              </w:rPr>
              <w:t xml:space="preserve">- возможность предоставить услуги разного ценового сегмента, соответственно возможность сделать на многие </w:t>
            </w:r>
            <w:r>
              <w:rPr>
                <w:sz w:val="28"/>
                <w:szCs w:val="28"/>
              </w:rPr>
              <w:t>услуги</w:t>
            </w:r>
            <w:r w:rsidRPr="007711EF">
              <w:rPr>
                <w:sz w:val="28"/>
                <w:szCs w:val="28"/>
              </w:rPr>
              <w:t xml:space="preserve"> весомую наценку;</w:t>
            </w:r>
          </w:p>
          <w:p w14:paraId="02CC21B6" w14:textId="0F2B103A" w:rsidR="006055A3" w:rsidRPr="007711EF" w:rsidRDefault="006055A3" w:rsidP="006055A3">
            <w:pPr>
              <w:spacing w:line="276" w:lineRule="auto"/>
              <w:ind w:left="1" w:hanging="3"/>
              <w:jc w:val="both"/>
              <w:rPr>
                <w:sz w:val="28"/>
                <w:szCs w:val="28"/>
              </w:rPr>
            </w:pPr>
            <w:r w:rsidRPr="007711EF">
              <w:rPr>
                <w:sz w:val="28"/>
                <w:szCs w:val="28"/>
              </w:rPr>
              <w:t>- предложение качественной услуги своим клиентам;</w:t>
            </w:r>
          </w:p>
          <w:p w14:paraId="6C35F5B1" w14:textId="77777777" w:rsidR="006055A3" w:rsidRPr="007711EF" w:rsidRDefault="006055A3" w:rsidP="006055A3">
            <w:pPr>
              <w:spacing w:line="276" w:lineRule="auto"/>
              <w:ind w:left="1" w:hanging="3"/>
              <w:jc w:val="both"/>
              <w:rPr>
                <w:sz w:val="28"/>
                <w:szCs w:val="28"/>
              </w:rPr>
            </w:pPr>
            <w:r w:rsidRPr="007711EF">
              <w:rPr>
                <w:sz w:val="28"/>
                <w:szCs w:val="28"/>
              </w:rPr>
              <w:t>- наличие эффективных методов рекламы и продвижения собственных услуг;</w:t>
            </w:r>
          </w:p>
          <w:p w14:paraId="6D1F7871" w14:textId="1001178D" w:rsidR="006055A3" w:rsidRDefault="006055A3" w:rsidP="006055A3">
            <w:pPr>
              <w:spacing w:line="276" w:lineRule="auto"/>
              <w:ind w:left="1" w:hanging="3"/>
              <w:jc w:val="both"/>
              <w:rPr>
                <w:sz w:val="28"/>
                <w:szCs w:val="28"/>
              </w:rPr>
            </w:pPr>
            <w:r w:rsidRPr="007711EF">
              <w:rPr>
                <w:sz w:val="28"/>
                <w:szCs w:val="28"/>
              </w:rPr>
              <w:t>- возможность регулирования цен, акции под каждого клиента, без дополнительной нагрузки на клиента (индивидуальная работа, без салонной наценки).</w:t>
            </w:r>
          </w:p>
          <w:p w14:paraId="14F1437B" w14:textId="06B69590" w:rsidR="006055A3" w:rsidRDefault="006055A3" w:rsidP="006055A3">
            <w:pPr>
              <w:spacing w:line="276" w:lineRule="auto"/>
              <w:ind w:left="1" w:hanging="3"/>
              <w:jc w:val="both"/>
              <w:rPr>
                <w:sz w:val="28"/>
                <w:szCs w:val="28"/>
                <w:shd w:val="clear" w:color="auto" w:fill="FFFFFF"/>
              </w:rPr>
            </w:pPr>
          </w:p>
          <w:p w14:paraId="4762B7A0" w14:textId="77777777" w:rsidR="006055A3" w:rsidRPr="007711EF" w:rsidRDefault="006055A3" w:rsidP="006055A3">
            <w:pPr>
              <w:adjustRightInd w:val="0"/>
              <w:spacing w:line="276" w:lineRule="auto"/>
              <w:ind w:left="1" w:hanging="3"/>
              <w:jc w:val="both"/>
              <w:rPr>
                <w:b/>
                <w:bCs/>
                <w:sz w:val="28"/>
                <w:szCs w:val="28"/>
                <w:u w:val="single"/>
              </w:rPr>
            </w:pPr>
            <w:r w:rsidRPr="007711EF">
              <w:rPr>
                <w:b/>
                <w:bCs/>
                <w:i/>
                <w:sz w:val="28"/>
                <w:szCs w:val="28"/>
              </w:rPr>
              <w:t xml:space="preserve">  </w:t>
            </w:r>
            <w:r w:rsidRPr="007711EF">
              <w:rPr>
                <w:b/>
                <w:bCs/>
                <w:sz w:val="28"/>
                <w:szCs w:val="28"/>
              </w:rPr>
              <w:t xml:space="preserve">       </w:t>
            </w:r>
            <w:r w:rsidRPr="007711EF">
              <w:rPr>
                <w:b/>
                <w:bCs/>
                <w:sz w:val="28"/>
                <w:szCs w:val="28"/>
                <w:u w:val="single"/>
              </w:rPr>
              <w:t>Задачи проекта:</w:t>
            </w:r>
          </w:p>
          <w:p w14:paraId="312B5E40" w14:textId="77777777" w:rsidR="006055A3" w:rsidRPr="007711EF" w:rsidRDefault="006055A3" w:rsidP="006055A3">
            <w:pPr>
              <w:adjustRightInd w:val="0"/>
              <w:spacing w:line="276" w:lineRule="auto"/>
              <w:ind w:left="1" w:hanging="3"/>
              <w:jc w:val="both"/>
              <w:rPr>
                <w:b/>
                <w:bCs/>
                <w:sz w:val="28"/>
                <w:szCs w:val="28"/>
                <w:u w:val="single"/>
              </w:rPr>
            </w:pPr>
          </w:p>
          <w:p w14:paraId="67CB9105" w14:textId="6DEDF42D" w:rsidR="006055A3" w:rsidRDefault="006055A3" w:rsidP="006055A3">
            <w:pPr>
              <w:suppressAutoHyphens w:val="0"/>
              <w:autoSpaceDE w:val="0"/>
              <w:autoSpaceDN w:val="0"/>
              <w:adjustRightInd w:val="0"/>
              <w:spacing w:line="276" w:lineRule="auto"/>
              <w:ind w:left="1" w:hanging="3"/>
              <w:jc w:val="both"/>
              <w:rPr>
                <w:sz w:val="28"/>
                <w:szCs w:val="28"/>
              </w:rPr>
            </w:pPr>
            <w:r>
              <w:rPr>
                <w:sz w:val="28"/>
                <w:szCs w:val="28"/>
              </w:rPr>
              <w:t xml:space="preserve">- </w:t>
            </w:r>
            <w:r w:rsidRPr="006055A3">
              <w:rPr>
                <w:sz w:val="28"/>
                <w:szCs w:val="28"/>
              </w:rPr>
              <w:t>приобрести необходимое профессиональное оборудование и расходные материалы;</w:t>
            </w:r>
          </w:p>
          <w:p w14:paraId="6C1BA7C9" w14:textId="5E191568" w:rsidR="006055A3" w:rsidRPr="006055A3" w:rsidRDefault="002B389B" w:rsidP="004736DB">
            <w:pPr>
              <w:suppressAutoHyphens w:val="0"/>
              <w:autoSpaceDE w:val="0"/>
              <w:autoSpaceDN w:val="0"/>
              <w:adjustRightInd w:val="0"/>
              <w:spacing w:line="276" w:lineRule="auto"/>
              <w:ind w:left="1" w:hanging="3"/>
              <w:jc w:val="both"/>
              <w:rPr>
                <w:sz w:val="28"/>
                <w:szCs w:val="28"/>
              </w:rPr>
            </w:pPr>
            <w:r>
              <w:rPr>
                <w:sz w:val="28"/>
                <w:szCs w:val="28"/>
              </w:rPr>
              <w:t xml:space="preserve">- </w:t>
            </w:r>
            <w:r w:rsidR="006055A3" w:rsidRPr="006055A3">
              <w:rPr>
                <w:sz w:val="28"/>
                <w:szCs w:val="28"/>
              </w:rPr>
              <w:t>провести рекламную кампанию;</w:t>
            </w:r>
          </w:p>
          <w:p w14:paraId="2FD4F253" w14:textId="51B082D9" w:rsidR="006055A3" w:rsidRPr="007711EF" w:rsidRDefault="006055A3" w:rsidP="006055A3">
            <w:pPr>
              <w:spacing w:line="276" w:lineRule="auto"/>
              <w:ind w:left="1" w:hanging="3"/>
              <w:jc w:val="both"/>
              <w:rPr>
                <w:sz w:val="28"/>
                <w:szCs w:val="28"/>
                <w:shd w:val="clear" w:color="auto" w:fill="FFFFFF"/>
              </w:rPr>
            </w:pPr>
            <w:r>
              <w:rPr>
                <w:sz w:val="28"/>
                <w:szCs w:val="28"/>
              </w:rPr>
              <w:t>- продолжит</w:t>
            </w:r>
            <w:r w:rsidRPr="007711EF">
              <w:rPr>
                <w:sz w:val="28"/>
                <w:szCs w:val="28"/>
              </w:rPr>
              <w:t>ь ведение деятельности по оказанию услуг</w:t>
            </w:r>
            <w:r>
              <w:rPr>
                <w:sz w:val="28"/>
                <w:szCs w:val="28"/>
              </w:rPr>
              <w:t>.</w:t>
            </w:r>
          </w:p>
          <w:p w14:paraId="368DA225" w14:textId="0627B20E" w:rsidR="002E62ED" w:rsidRDefault="002E62ED" w:rsidP="006055A3">
            <w:pPr>
              <w:spacing w:line="276" w:lineRule="auto"/>
              <w:ind w:left="0" w:hanging="2"/>
              <w:jc w:val="both"/>
              <w:rPr>
                <w:b/>
                <w:szCs w:val="28"/>
                <w:shd w:val="clear" w:color="auto" w:fill="FFFFFF"/>
              </w:rPr>
            </w:pPr>
          </w:p>
        </w:tc>
      </w:tr>
    </w:tbl>
    <w:p w14:paraId="33A3FA3A" w14:textId="77777777" w:rsidR="002E62ED" w:rsidRPr="008E17EA" w:rsidRDefault="002E62ED" w:rsidP="004C4FB3">
      <w:pPr>
        <w:pStyle w:val="ac"/>
        <w:spacing w:line="276" w:lineRule="auto"/>
        <w:ind w:left="1" w:hanging="3"/>
        <w:jc w:val="both"/>
        <w:rPr>
          <w:b/>
          <w:szCs w:val="28"/>
          <w:shd w:val="clear" w:color="auto" w:fill="FFFFFF"/>
        </w:rPr>
      </w:pPr>
    </w:p>
    <w:p w14:paraId="0A378D6D" w14:textId="6CB6F836" w:rsidR="008B5BEF" w:rsidRDefault="008E17EA" w:rsidP="002E62ED">
      <w:pPr>
        <w:spacing w:line="276" w:lineRule="auto"/>
        <w:ind w:left="0" w:hanging="2"/>
        <w:jc w:val="both"/>
        <w:rPr>
          <w:szCs w:val="28"/>
          <w:shd w:val="clear" w:color="auto" w:fill="FFFFFF"/>
        </w:rPr>
      </w:pPr>
      <w:r>
        <w:rPr>
          <w:szCs w:val="28"/>
          <w:shd w:val="clear" w:color="auto" w:fill="FFFFFF"/>
        </w:rPr>
        <w:tab/>
      </w:r>
      <w:r>
        <w:rPr>
          <w:szCs w:val="28"/>
          <w:shd w:val="clear" w:color="auto" w:fill="FFFFFF"/>
        </w:rPr>
        <w:tab/>
      </w:r>
    </w:p>
    <w:p w14:paraId="1AE35B9B" w14:textId="619F374A" w:rsidR="00386E46" w:rsidRPr="00A03A8A" w:rsidRDefault="006E0747"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A03A8A" w:rsidRPr="00A03A8A">
        <w:rPr>
          <w:b/>
          <w:szCs w:val="28"/>
          <w:shd w:val="clear" w:color="auto" w:fill="FFFFFF"/>
        </w:rPr>
        <w:t>2.3. Сколько средств Вы уже вложили в реализацию проекта? Каков источник финансирования (собственные средства, заем, кредит)?</w:t>
      </w:r>
    </w:p>
    <w:p w14:paraId="7DA199EE" w14:textId="77777777" w:rsidR="002E62ED" w:rsidRDefault="00B40798" w:rsidP="004C4FB3">
      <w:pPr>
        <w:pStyle w:val="ac"/>
        <w:spacing w:line="276" w:lineRule="auto"/>
        <w:ind w:left="1" w:hanging="3"/>
        <w:jc w:val="both"/>
        <w:rPr>
          <w:szCs w:val="28"/>
          <w:shd w:val="clear" w:color="auto" w:fill="FFFFFF"/>
        </w:rPr>
      </w:pPr>
      <w:r>
        <w:rPr>
          <w:szCs w:val="28"/>
          <w:shd w:val="clear" w:color="auto" w:fill="FFFFFF"/>
        </w:rPr>
        <w:tab/>
      </w:r>
      <w:r w:rsidR="00386E46">
        <w:rPr>
          <w:szCs w:val="28"/>
          <w:shd w:val="clear" w:color="auto" w:fill="FFFFFF"/>
        </w:rPr>
        <w:tab/>
      </w:r>
    </w:p>
    <w:tbl>
      <w:tblPr>
        <w:tblStyle w:val="aff2"/>
        <w:tblW w:w="0" w:type="auto"/>
        <w:tblInd w:w="1" w:type="dxa"/>
        <w:tblLook w:val="04A0" w:firstRow="1" w:lastRow="0" w:firstColumn="1" w:lastColumn="0" w:noHBand="0" w:noVBand="1"/>
      </w:tblPr>
      <w:tblGrid>
        <w:gridCol w:w="9912"/>
      </w:tblGrid>
      <w:tr w:rsidR="002E62ED" w14:paraId="308FA577" w14:textId="77777777" w:rsidTr="002E62ED">
        <w:tc>
          <w:tcPr>
            <w:tcW w:w="10421" w:type="dxa"/>
          </w:tcPr>
          <w:p w14:paraId="3521D336" w14:textId="77777777" w:rsidR="00A04C50" w:rsidRDefault="002E62ED" w:rsidP="003A2DBB">
            <w:pPr>
              <w:spacing w:line="276" w:lineRule="auto"/>
              <w:ind w:left="0" w:hanging="2"/>
              <w:jc w:val="both"/>
            </w:pPr>
            <w:r>
              <w:t xml:space="preserve">      </w:t>
            </w:r>
            <w:r w:rsidR="003A2DBB">
              <w:t xml:space="preserve">     </w:t>
            </w:r>
          </w:p>
          <w:p w14:paraId="18489E73" w14:textId="46E2B358" w:rsidR="00D5139D" w:rsidRPr="007A4D50" w:rsidRDefault="002B389B" w:rsidP="009D1E7C">
            <w:pPr>
              <w:spacing w:line="276" w:lineRule="auto"/>
              <w:ind w:left="1" w:hanging="3"/>
              <w:jc w:val="both"/>
              <w:rPr>
                <w:sz w:val="28"/>
              </w:rPr>
            </w:pPr>
            <w:r>
              <w:rPr>
                <w:sz w:val="28"/>
              </w:rPr>
              <w:lastRenderedPageBreak/>
              <w:t xml:space="preserve">            </w:t>
            </w:r>
            <w:r w:rsidRPr="007A4D50">
              <w:rPr>
                <w:sz w:val="28"/>
              </w:rPr>
              <w:t xml:space="preserve">На сегодняшний день </w:t>
            </w:r>
            <w:r w:rsidR="00D5139D" w:rsidRPr="007A4D50">
              <w:rPr>
                <w:sz w:val="28"/>
              </w:rPr>
              <w:t xml:space="preserve"> </w:t>
            </w:r>
            <w:r w:rsidR="009D1E7C" w:rsidRPr="007A4D50">
              <w:rPr>
                <w:sz w:val="28"/>
              </w:rPr>
              <w:t xml:space="preserve">в открытие </w:t>
            </w:r>
            <w:r w:rsidRPr="007A4D50">
              <w:rPr>
                <w:sz w:val="28"/>
              </w:rPr>
              <w:t xml:space="preserve"> проект</w:t>
            </w:r>
            <w:r w:rsidR="009D1E7C" w:rsidRPr="007A4D50">
              <w:rPr>
                <w:sz w:val="28"/>
              </w:rPr>
              <w:t xml:space="preserve">а не </w:t>
            </w:r>
            <w:r w:rsidRPr="007A4D50">
              <w:rPr>
                <w:sz w:val="28"/>
              </w:rPr>
              <w:t xml:space="preserve"> </w:t>
            </w:r>
            <w:r w:rsidR="00D5139D" w:rsidRPr="007A4D50">
              <w:rPr>
                <w:sz w:val="28"/>
              </w:rPr>
              <w:t xml:space="preserve">было </w:t>
            </w:r>
            <w:r w:rsidRPr="007A4D50">
              <w:rPr>
                <w:sz w:val="28"/>
              </w:rPr>
              <w:t>вложено</w:t>
            </w:r>
            <w:r w:rsidR="009D1E7C" w:rsidRPr="007A4D50">
              <w:rPr>
                <w:sz w:val="28"/>
              </w:rPr>
              <w:t xml:space="preserve"> ни заемных ни собственных средств</w:t>
            </w:r>
            <w:r w:rsidRPr="007A4D50">
              <w:rPr>
                <w:sz w:val="28"/>
              </w:rPr>
              <w:t xml:space="preserve">. </w:t>
            </w:r>
            <w:r w:rsidR="009D1E7C" w:rsidRPr="007A4D50">
              <w:rPr>
                <w:sz w:val="28"/>
              </w:rPr>
              <w:t xml:space="preserve">В настоящее время работаю в салоне красоты, где </w:t>
            </w:r>
            <w:r w:rsidR="007A4D50" w:rsidRPr="007A4D50">
              <w:rPr>
                <w:sz w:val="28"/>
              </w:rPr>
              <w:t>предоставляется</w:t>
            </w:r>
            <w:r w:rsidR="009D1E7C" w:rsidRPr="007A4D50">
              <w:rPr>
                <w:sz w:val="28"/>
              </w:rPr>
              <w:t xml:space="preserve"> все необходимое. </w:t>
            </w:r>
            <w:r w:rsidR="007A4D50" w:rsidRPr="007A4D50">
              <w:rPr>
                <w:sz w:val="28"/>
              </w:rPr>
              <w:t>О</w:t>
            </w:r>
            <w:r w:rsidR="009D1E7C" w:rsidRPr="007A4D50">
              <w:rPr>
                <w:sz w:val="28"/>
              </w:rPr>
              <w:t>дн</w:t>
            </w:r>
            <w:r w:rsidR="007A4D50" w:rsidRPr="007A4D50">
              <w:rPr>
                <w:sz w:val="28"/>
              </w:rPr>
              <w:t xml:space="preserve">ако имеется желание открыть свой собственный кабинет. </w:t>
            </w:r>
          </w:p>
          <w:p w14:paraId="0207111D" w14:textId="77777777" w:rsidR="007A4D50" w:rsidRPr="007A4D50" w:rsidRDefault="007A4D50" w:rsidP="009D1E7C">
            <w:pPr>
              <w:spacing w:line="276" w:lineRule="auto"/>
              <w:ind w:left="1" w:hanging="3"/>
              <w:jc w:val="both"/>
              <w:rPr>
                <w:sz w:val="28"/>
              </w:rPr>
            </w:pPr>
          </w:p>
          <w:p w14:paraId="2450239C" w14:textId="50945F9A" w:rsidR="002B389B" w:rsidRPr="007A4D50" w:rsidRDefault="00EB27D2" w:rsidP="002B389B">
            <w:pPr>
              <w:spacing w:line="276" w:lineRule="auto"/>
              <w:ind w:left="1" w:hanging="3"/>
              <w:jc w:val="both"/>
              <w:rPr>
                <w:sz w:val="28"/>
              </w:rPr>
            </w:pPr>
            <w:r w:rsidRPr="007A4D50">
              <w:rPr>
                <w:sz w:val="28"/>
              </w:rPr>
              <w:t xml:space="preserve">           </w:t>
            </w:r>
            <w:r w:rsidR="002B389B" w:rsidRPr="007A4D50">
              <w:rPr>
                <w:sz w:val="28"/>
              </w:rPr>
              <w:t xml:space="preserve">По причине наличия трудной финансовой ситуации (статус малоимущей) не </w:t>
            </w:r>
            <w:r w:rsidR="002B13E4" w:rsidRPr="007A4D50">
              <w:rPr>
                <w:sz w:val="28"/>
              </w:rPr>
              <w:t>представляется возможным</w:t>
            </w:r>
            <w:r w:rsidR="002B389B" w:rsidRPr="007A4D50">
              <w:rPr>
                <w:sz w:val="28"/>
              </w:rPr>
              <w:t xml:space="preserve"> дальнейшее </w:t>
            </w:r>
            <w:r w:rsidR="002B13E4" w:rsidRPr="007A4D50">
              <w:rPr>
                <w:sz w:val="28"/>
              </w:rPr>
              <w:t>развитие проекта</w:t>
            </w:r>
            <w:r w:rsidR="002B389B" w:rsidRPr="007A4D50">
              <w:rPr>
                <w:sz w:val="28"/>
              </w:rPr>
              <w:t xml:space="preserve">, а именно закупка </w:t>
            </w:r>
            <w:r w:rsidR="002B13E4" w:rsidRPr="007A4D50">
              <w:rPr>
                <w:sz w:val="28"/>
              </w:rPr>
              <w:t xml:space="preserve">дополнительного </w:t>
            </w:r>
            <w:r w:rsidR="002B389B" w:rsidRPr="007A4D50">
              <w:rPr>
                <w:sz w:val="28"/>
              </w:rPr>
              <w:t>профессионального оборудования, качественных расходных материалов, заниматься продвижением услуг.</w:t>
            </w:r>
          </w:p>
          <w:p w14:paraId="3172D351" w14:textId="77777777" w:rsidR="002B389B" w:rsidRPr="007A4D50" w:rsidRDefault="002B389B" w:rsidP="002B389B">
            <w:pPr>
              <w:spacing w:line="276" w:lineRule="auto"/>
              <w:ind w:left="1" w:hanging="3"/>
              <w:jc w:val="both"/>
              <w:rPr>
                <w:sz w:val="28"/>
              </w:rPr>
            </w:pPr>
          </w:p>
          <w:p w14:paraId="72B4DC39" w14:textId="77777777" w:rsidR="002E62ED" w:rsidRDefault="002B389B" w:rsidP="002B389B">
            <w:pPr>
              <w:pStyle w:val="ac"/>
              <w:spacing w:line="276" w:lineRule="auto"/>
              <w:ind w:leftChars="0" w:left="0" w:firstLineChars="0" w:firstLine="0"/>
              <w:jc w:val="both"/>
              <w:rPr>
                <w:szCs w:val="28"/>
              </w:rPr>
            </w:pPr>
            <w:r w:rsidRPr="007A4D50">
              <w:rPr>
                <w:szCs w:val="28"/>
              </w:rPr>
              <w:t xml:space="preserve">             Из-за высоких текущих расходов сложно вести деятельность на профессиональном уровне, поэтому мне требуется субсидия для осуществления деятельности и профессионального роста в данной сфере.</w:t>
            </w:r>
          </w:p>
          <w:p w14:paraId="4B344D8B" w14:textId="0F23FD30" w:rsidR="007D6125" w:rsidRDefault="007D6125" w:rsidP="002B389B">
            <w:pPr>
              <w:pStyle w:val="ac"/>
              <w:spacing w:line="276" w:lineRule="auto"/>
              <w:ind w:leftChars="0" w:left="0" w:firstLineChars="0" w:firstLine="0"/>
              <w:jc w:val="both"/>
              <w:rPr>
                <w:szCs w:val="28"/>
                <w:shd w:val="clear" w:color="auto" w:fill="FFFFFF"/>
              </w:rPr>
            </w:pPr>
          </w:p>
        </w:tc>
      </w:tr>
    </w:tbl>
    <w:p w14:paraId="66E2C8A4" w14:textId="60D244AD" w:rsidR="00A03A8A" w:rsidRDefault="00A03A8A" w:rsidP="004C4FB3">
      <w:pPr>
        <w:pStyle w:val="ac"/>
        <w:spacing w:line="276" w:lineRule="auto"/>
        <w:ind w:left="1" w:hanging="3"/>
        <w:jc w:val="both"/>
        <w:rPr>
          <w:szCs w:val="28"/>
          <w:shd w:val="clear" w:color="auto" w:fill="FFFFFF"/>
        </w:rPr>
      </w:pPr>
    </w:p>
    <w:p w14:paraId="22127FFB" w14:textId="77777777" w:rsidR="00C409B5" w:rsidRDefault="00C409B5" w:rsidP="004C4FB3">
      <w:pPr>
        <w:pStyle w:val="ac"/>
        <w:spacing w:line="276" w:lineRule="auto"/>
        <w:ind w:left="1" w:hanging="3"/>
        <w:jc w:val="both"/>
        <w:rPr>
          <w:szCs w:val="28"/>
          <w:shd w:val="clear" w:color="auto" w:fill="FFFFFF"/>
        </w:rPr>
      </w:pPr>
    </w:p>
    <w:p w14:paraId="05411E86" w14:textId="0FE9F1CD" w:rsidR="00A9016B" w:rsidRDefault="006E0747"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3B2578" w:rsidRPr="003B2578">
        <w:rPr>
          <w:b/>
          <w:szCs w:val="28"/>
          <w:shd w:val="clear" w:color="auto" w:fill="FFFFFF"/>
        </w:rPr>
        <w:t>2.4. Опишите специфику ведения Вашего вида деятельности (сезонность, время работы и другие особенности, связанные со сферой бизнеса или используемыми ресурсами).</w:t>
      </w:r>
    </w:p>
    <w:p w14:paraId="66933973" w14:textId="77777777" w:rsidR="002E62ED" w:rsidRPr="00F8176A" w:rsidRDefault="00FD5416" w:rsidP="002E62ED">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r>
    </w:p>
    <w:tbl>
      <w:tblPr>
        <w:tblStyle w:val="aff2"/>
        <w:tblW w:w="0" w:type="auto"/>
        <w:tblInd w:w="1" w:type="dxa"/>
        <w:tblLook w:val="04A0" w:firstRow="1" w:lastRow="0" w:firstColumn="1" w:lastColumn="0" w:noHBand="0" w:noVBand="1"/>
      </w:tblPr>
      <w:tblGrid>
        <w:gridCol w:w="9912"/>
      </w:tblGrid>
      <w:tr w:rsidR="002E62ED" w14:paraId="2C7EE146" w14:textId="77777777" w:rsidTr="002E62ED">
        <w:tc>
          <w:tcPr>
            <w:tcW w:w="10421" w:type="dxa"/>
          </w:tcPr>
          <w:p w14:paraId="417175A5" w14:textId="77777777" w:rsidR="004F5E80" w:rsidRDefault="006055A3" w:rsidP="002E62ED">
            <w:pPr>
              <w:pStyle w:val="ac"/>
              <w:spacing w:line="276" w:lineRule="auto"/>
              <w:ind w:left="1" w:hanging="3"/>
              <w:jc w:val="both"/>
              <w:rPr>
                <w:szCs w:val="28"/>
                <w:shd w:val="clear" w:color="auto" w:fill="FFFFFF"/>
              </w:rPr>
            </w:pPr>
            <w:r>
              <w:rPr>
                <w:szCs w:val="28"/>
                <w:shd w:val="clear" w:color="auto" w:fill="FFFFFF"/>
              </w:rPr>
              <w:t xml:space="preserve">        </w:t>
            </w:r>
          </w:p>
          <w:p w14:paraId="1A94FDF1" w14:textId="5136E163" w:rsidR="002E62ED" w:rsidRDefault="006055A3" w:rsidP="002E62ED">
            <w:pPr>
              <w:pStyle w:val="ac"/>
              <w:spacing w:line="276" w:lineRule="auto"/>
              <w:ind w:left="1" w:hanging="3"/>
              <w:jc w:val="both"/>
              <w:rPr>
                <w:szCs w:val="28"/>
                <w:shd w:val="clear" w:color="auto" w:fill="FFFFFF"/>
              </w:rPr>
            </w:pPr>
            <w:r>
              <w:rPr>
                <w:szCs w:val="28"/>
                <w:shd w:val="clear" w:color="auto" w:fill="FFFFFF"/>
              </w:rPr>
              <w:t xml:space="preserve">  </w:t>
            </w:r>
            <w:r w:rsidR="002E62ED" w:rsidRPr="00A9016B">
              <w:rPr>
                <w:szCs w:val="28"/>
                <w:shd w:val="clear" w:color="auto" w:fill="FFFFFF"/>
              </w:rPr>
              <w:t>Современный динамично развивающийся мир открывает новые перспективы для роста некоторых сфер экономической деятельности. Одной из таких сфер является сфера услуг. Развитие данной отрасли обусловлено множеством различных факторов. Это и улучшение общего уровня жизни населения и, как следствие, появления средств на оплату различных услуг; и увеличение темпов жизни населения, нехватка времени на самообслуживание; и, конечно же, рост потребности в квалифицированной профессиональной услуге.</w:t>
            </w:r>
          </w:p>
          <w:p w14:paraId="60DED347" w14:textId="77777777" w:rsidR="002E62ED" w:rsidRDefault="002E62ED" w:rsidP="002E62ED">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r>
            <w:proofErr w:type="spellStart"/>
            <w:r>
              <w:rPr>
                <w:szCs w:val="28"/>
                <w:shd w:val="clear" w:color="auto" w:fill="FFFFFF"/>
              </w:rPr>
              <w:t>Бьюти</w:t>
            </w:r>
            <w:proofErr w:type="spellEnd"/>
            <w:r>
              <w:rPr>
                <w:szCs w:val="28"/>
                <w:shd w:val="clear" w:color="auto" w:fill="FFFFFF"/>
              </w:rPr>
              <w:t xml:space="preserve"> процедуры</w:t>
            </w:r>
            <w:r w:rsidRPr="00F8176A">
              <w:rPr>
                <w:szCs w:val="28"/>
                <w:shd w:val="clear" w:color="auto" w:fill="FFFFFF"/>
              </w:rPr>
              <w:t xml:space="preserve"> стал</w:t>
            </w:r>
            <w:r>
              <w:rPr>
                <w:szCs w:val="28"/>
                <w:shd w:val="clear" w:color="auto" w:fill="FFFFFF"/>
              </w:rPr>
              <w:t>и</w:t>
            </w:r>
            <w:r w:rsidRPr="00F8176A">
              <w:rPr>
                <w:szCs w:val="28"/>
                <w:shd w:val="clear" w:color="auto" w:fill="FFFFFF"/>
              </w:rPr>
              <w:t xml:space="preserve"> обычным занятием для большинства женин</w:t>
            </w:r>
            <w:r>
              <w:rPr>
                <w:szCs w:val="28"/>
                <w:shd w:val="clear" w:color="auto" w:fill="FFFFFF"/>
              </w:rPr>
              <w:t>, а последние годы и мужчин</w:t>
            </w:r>
            <w:r w:rsidRPr="00F8176A">
              <w:rPr>
                <w:szCs w:val="28"/>
                <w:shd w:val="clear" w:color="auto" w:fill="FFFFFF"/>
              </w:rPr>
              <w:t xml:space="preserve"> в </w:t>
            </w:r>
            <w:r>
              <w:rPr>
                <w:szCs w:val="28"/>
                <w:shd w:val="clear" w:color="auto" w:fill="FFFFFF"/>
              </w:rPr>
              <w:t>мире, поэтому оказание услуг в</w:t>
            </w:r>
            <w:r w:rsidRPr="00F8176A">
              <w:rPr>
                <w:szCs w:val="28"/>
                <w:shd w:val="clear" w:color="auto" w:fill="FFFFFF"/>
              </w:rPr>
              <w:t xml:space="preserve"> сфере</w:t>
            </w:r>
            <w:r>
              <w:rPr>
                <w:szCs w:val="28"/>
                <w:shd w:val="clear" w:color="auto" w:fill="FFFFFF"/>
              </w:rPr>
              <w:t xml:space="preserve"> красоты</w:t>
            </w:r>
            <w:r w:rsidRPr="00F8176A">
              <w:rPr>
                <w:szCs w:val="28"/>
                <w:shd w:val="clear" w:color="auto" w:fill="FFFFFF"/>
              </w:rPr>
              <w:t xml:space="preserve"> — это бизнес, который будет востребован постоянно и, по прогнозам бизнес-аналитиков тенденция сохраниться и в будущем. Этому способствует развитие индустрии красоты, растущий спрос на услугу, доступность услуги широким слоям населения. </w:t>
            </w:r>
          </w:p>
          <w:p w14:paraId="5F5C24A1" w14:textId="43F5E6DB" w:rsidR="002E62ED" w:rsidRPr="00B22256" w:rsidRDefault="002E62ED" w:rsidP="002E62ED">
            <w:pPr>
              <w:spacing w:line="276" w:lineRule="auto"/>
              <w:ind w:left="1" w:hanging="3"/>
              <w:jc w:val="both"/>
              <w:rPr>
                <w:rFonts w:eastAsia="Cambria Math"/>
                <w:bCs/>
                <w:position w:val="0"/>
                <w:sz w:val="28"/>
                <w:szCs w:val="28"/>
              </w:rPr>
            </w:pPr>
            <w:r>
              <w:rPr>
                <w:rFonts w:eastAsia="Cambria Math"/>
                <w:bCs/>
                <w:position w:val="0"/>
                <w:sz w:val="28"/>
                <w:szCs w:val="28"/>
              </w:rPr>
              <w:tab/>
            </w:r>
            <w:r>
              <w:rPr>
                <w:rFonts w:eastAsia="Cambria Math"/>
                <w:bCs/>
                <w:position w:val="0"/>
                <w:sz w:val="28"/>
                <w:szCs w:val="28"/>
              </w:rPr>
              <w:tab/>
              <w:t xml:space="preserve">Для организации небольшой студии красоты </w:t>
            </w:r>
            <w:r w:rsidRPr="00B22256">
              <w:rPr>
                <w:rFonts w:eastAsia="Cambria Math"/>
                <w:bCs/>
                <w:position w:val="0"/>
                <w:sz w:val="28"/>
                <w:szCs w:val="28"/>
              </w:rPr>
              <w:t xml:space="preserve">будет достаточно хорошо освещаемого помещения площадью </w:t>
            </w:r>
            <w:r w:rsidR="002B389B">
              <w:rPr>
                <w:rFonts w:eastAsia="Cambria Math"/>
                <w:bCs/>
                <w:position w:val="0"/>
                <w:sz w:val="28"/>
                <w:szCs w:val="28"/>
              </w:rPr>
              <w:t>до</w:t>
            </w:r>
            <w:r w:rsidRPr="00B22256">
              <w:rPr>
                <w:rFonts w:eastAsia="Cambria Math"/>
                <w:bCs/>
                <w:position w:val="0"/>
                <w:sz w:val="28"/>
                <w:szCs w:val="28"/>
              </w:rPr>
              <w:t xml:space="preserve"> 1</w:t>
            </w:r>
            <w:r>
              <w:rPr>
                <w:rFonts w:eastAsia="Cambria Math"/>
                <w:bCs/>
                <w:position w:val="0"/>
                <w:sz w:val="28"/>
                <w:szCs w:val="28"/>
              </w:rPr>
              <w:t>0</w:t>
            </w:r>
            <w:r w:rsidRPr="00B22256">
              <w:rPr>
                <w:rFonts w:eastAsia="Cambria Math"/>
                <w:bCs/>
                <w:position w:val="0"/>
                <w:sz w:val="28"/>
                <w:szCs w:val="28"/>
              </w:rPr>
              <w:t xml:space="preserve"> квадратных метров. Оптимальное место расположения кабинета на центральных улицах с высоким клиентским трафиков или в спальном районе. Большинство граждан не готовы тратить много времени на поездки к мастерам, как правило, более 60% клиентов кабинета являются жители ближайших домов в радиусе 1-</w:t>
            </w:r>
            <w:r>
              <w:rPr>
                <w:rFonts w:eastAsia="Cambria Math"/>
                <w:bCs/>
                <w:position w:val="0"/>
                <w:sz w:val="28"/>
                <w:szCs w:val="28"/>
              </w:rPr>
              <w:t>3</w:t>
            </w:r>
            <w:r w:rsidRPr="00B22256">
              <w:rPr>
                <w:rFonts w:eastAsia="Cambria Math"/>
                <w:bCs/>
                <w:position w:val="0"/>
                <w:sz w:val="28"/>
                <w:szCs w:val="28"/>
              </w:rPr>
              <w:t xml:space="preserve"> км. </w:t>
            </w:r>
          </w:p>
          <w:p w14:paraId="6CF62C85" w14:textId="61115188" w:rsidR="002E62ED" w:rsidRDefault="002E62ED" w:rsidP="002E62ED">
            <w:pPr>
              <w:spacing w:line="276" w:lineRule="auto"/>
              <w:ind w:left="0" w:hanging="2"/>
              <w:jc w:val="both"/>
              <w:rPr>
                <w:sz w:val="28"/>
              </w:rPr>
            </w:pPr>
            <w:r>
              <w:rPr>
                <w:szCs w:val="28"/>
                <w:shd w:val="clear" w:color="auto" w:fill="FFFFFF"/>
              </w:rPr>
              <w:lastRenderedPageBreak/>
              <w:tab/>
            </w:r>
            <w:r>
              <w:rPr>
                <w:szCs w:val="28"/>
                <w:shd w:val="clear" w:color="auto" w:fill="FFFFFF"/>
              </w:rPr>
              <w:tab/>
            </w:r>
            <w:r w:rsidRPr="00CF2CBA">
              <w:rPr>
                <w:sz w:val="28"/>
              </w:rPr>
              <w:t>Характерной особенностью парикмахерских услуг</w:t>
            </w:r>
            <w:r w:rsidR="006055A3">
              <w:rPr>
                <w:sz w:val="28"/>
              </w:rPr>
              <w:t xml:space="preserve"> и услуг красоты</w:t>
            </w:r>
            <w:r w:rsidRPr="00CF2CBA">
              <w:rPr>
                <w:sz w:val="28"/>
              </w:rPr>
              <w:t xml:space="preserve"> является </w:t>
            </w:r>
            <w:r w:rsidRPr="00600EC9">
              <w:rPr>
                <w:b/>
                <w:sz w:val="28"/>
              </w:rPr>
              <w:t>сезонный характер спроса на услуги</w:t>
            </w:r>
            <w:r w:rsidRPr="00CF2CBA">
              <w:rPr>
                <w:sz w:val="28"/>
              </w:rPr>
              <w:t xml:space="preserve">. </w:t>
            </w:r>
            <w:proofErr w:type="spellStart"/>
            <w:r w:rsidRPr="00CF2CBA">
              <w:rPr>
                <w:sz w:val="28"/>
              </w:rPr>
              <w:t>Внутригодичные</w:t>
            </w:r>
            <w:proofErr w:type="spellEnd"/>
            <w:r w:rsidRPr="00CF2CBA">
              <w:rPr>
                <w:sz w:val="28"/>
              </w:rPr>
              <w:t xml:space="preserve"> колебания спроса обусловлены главным образом климатическими условиями, национальными и традиционными праздниками, значительной (сезонной) миграцией населения. Резкое возрастание объема услуг парикмахерских, как правило наблюдается в апреле, в осенне-зимний период посещение парикмахерских снижается, но наблюдается два «пика» - конец октября и начало ноября, а также вторая половина декабря. В связи с этим на таких предприятиях возрастает необходимость различных мероприятий по сглаживанию сезонности.</w:t>
            </w:r>
          </w:p>
          <w:p w14:paraId="3B16EA12" w14:textId="77777777" w:rsidR="002E62ED" w:rsidRPr="00FA3913" w:rsidRDefault="002E62ED" w:rsidP="002E62ED">
            <w:pPr>
              <w:spacing w:line="276" w:lineRule="auto"/>
              <w:ind w:left="1" w:hanging="3"/>
              <w:jc w:val="both"/>
              <w:rPr>
                <w:sz w:val="28"/>
              </w:rPr>
            </w:pPr>
          </w:p>
          <w:p w14:paraId="791E82D6" w14:textId="77777777" w:rsidR="002E62ED" w:rsidRDefault="002E62ED" w:rsidP="002E62ED">
            <w:pPr>
              <w:tabs>
                <w:tab w:val="left" w:pos="735"/>
              </w:tabs>
              <w:spacing w:line="276" w:lineRule="auto"/>
              <w:ind w:left="1" w:hanging="3"/>
              <w:jc w:val="both"/>
              <w:rPr>
                <w:sz w:val="28"/>
              </w:rPr>
            </w:pPr>
            <w:r>
              <w:rPr>
                <w:sz w:val="28"/>
              </w:rPr>
              <w:t xml:space="preserve">          </w:t>
            </w:r>
            <w:r w:rsidRPr="000D37CC">
              <w:rPr>
                <w:sz w:val="28"/>
              </w:rPr>
              <w:t xml:space="preserve">Работы будут проводиться по следующему графику: </w:t>
            </w:r>
          </w:p>
          <w:p w14:paraId="228E44D4" w14:textId="77777777" w:rsidR="002E62ED" w:rsidRDefault="002E62ED" w:rsidP="002E62ED">
            <w:pPr>
              <w:spacing w:line="276" w:lineRule="auto"/>
              <w:ind w:left="1" w:hanging="3"/>
              <w:jc w:val="both"/>
              <w:rPr>
                <w:sz w:val="28"/>
              </w:rPr>
            </w:pPr>
          </w:p>
          <w:p w14:paraId="46F340DF" w14:textId="77777777" w:rsidR="002E62ED" w:rsidRDefault="002E62ED" w:rsidP="002E62ED">
            <w:pPr>
              <w:spacing w:line="276" w:lineRule="auto"/>
              <w:ind w:left="1" w:hanging="3"/>
              <w:jc w:val="both"/>
              <w:rPr>
                <w:sz w:val="28"/>
              </w:rPr>
            </w:pPr>
            <w:r>
              <w:rPr>
                <w:sz w:val="28"/>
              </w:rPr>
              <w:t xml:space="preserve">- </w:t>
            </w:r>
            <w:r w:rsidRPr="000D37CC">
              <w:rPr>
                <w:sz w:val="28"/>
              </w:rPr>
              <w:t xml:space="preserve">Понедельник </w:t>
            </w:r>
            <w:r>
              <w:rPr>
                <w:sz w:val="28"/>
              </w:rPr>
              <w:t>– выходной;</w:t>
            </w:r>
            <w:r w:rsidRPr="000D37CC">
              <w:rPr>
                <w:sz w:val="28"/>
              </w:rPr>
              <w:t xml:space="preserve"> </w:t>
            </w:r>
            <w:r>
              <w:rPr>
                <w:sz w:val="28"/>
              </w:rPr>
              <w:t xml:space="preserve">   </w:t>
            </w:r>
          </w:p>
          <w:p w14:paraId="7D0C8C44" w14:textId="77777777" w:rsidR="002E62ED" w:rsidRDefault="002E62ED" w:rsidP="002E62ED">
            <w:pPr>
              <w:spacing w:line="276" w:lineRule="auto"/>
              <w:ind w:left="1" w:hanging="3"/>
              <w:jc w:val="both"/>
              <w:rPr>
                <w:sz w:val="28"/>
              </w:rPr>
            </w:pPr>
            <w:r>
              <w:rPr>
                <w:sz w:val="28"/>
              </w:rPr>
              <w:t xml:space="preserve">- </w:t>
            </w:r>
            <w:r w:rsidRPr="000D37CC">
              <w:rPr>
                <w:sz w:val="28"/>
              </w:rPr>
              <w:t>Вторник 10:00 – 2</w:t>
            </w:r>
            <w:r>
              <w:rPr>
                <w:sz w:val="28"/>
              </w:rPr>
              <w:t>0</w:t>
            </w:r>
            <w:r w:rsidRPr="000D37CC">
              <w:rPr>
                <w:sz w:val="28"/>
              </w:rPr>
              <w:t>:00</w:t>
            </w:r>
            <w:r>
              <w:rPr>
                <w:sz w:val="28"/>
              </w:rPr>
              <w:t>;</w:t>
            </w:r>
          </w:p>
          <w:p w14:paraId="656E0410" w14:textId="77777777" w:rsidR="002E62ED" w:rsidRDefault="002E62ED" w:rsidP="002E62ED">
            <w:pPr>
              <w:spacing w:line="276" w:lineRule="auto"/>
              <w:ind w:left="1" w:hanging="3"/>
              <w:jc w:val="both"/>
              <w:rPr>
                <w:sz w:val="28"/>
              </w:rPr>
            </w:pPr>
            <w:r>
              <w:rPr>
                <w:sz w:val="28"/>
              </w:rPr>
              <w:t xml:space="preserve">- </w:t>
            </w:r>
            <w:r w:rsidRPr="000D37CC">
              <w:rPr>
                <w:sz w:val="28"/>
              </w:rPr>
              <w:t>Среда 10:00 – 2</w:t>
            </w:r>
            <w:r>
              <w:rPr>
                <w:sz w:val="28"/>
              </w:rPr>
              <w:t>0</w:t>
            </w:r>
            <w:r w:rsidRPr="000D37CC">
              <w:rPr>
                <w:sz w:val="28"/>
              </w:rPr>
              <w:t>:00</w:t>
            </w:r>
            <w:r>
              <w:rPr>
                <w:sz w:val="28"/>
              </w:rPr>
              <w:t>;</w:t>
            </w:r>
            <w:r w:rsidRPr="000D37CC">
              <w:rPr>
                <w:sz w:val="28"/>
              </w:rPr>
              <w:t xml:space="preserve"> </w:t>
            </w:r>
          </w:p>
          <w:p w14:paraId="489EC14A" w14:textId="77777777" w:rsidR="002E62ED" w:rsidRDefault="002E62ED" w:rsidP="002E62ED">
            <w:pPr>
              <w:spacing w:line="276" w:lineRule="auto"/>
              <w:ind w:left="1" w:hanging="3"/>
              <w:jc w:val="both"/>
              <w:rPr>
                <w:sz w:val="28"/>
              </w:rPr>
            </w:pPr>
            <w:r>
              <w:rPr>
                <w:sz w:val="28"/>
              </w:rPr>
              <w:t xml:space="preserve">- </w:t>
            </w:r>
            <w:r w:rsidRPr="000D37CC">
              <w:rPr>
                <w:sz w:val="28"/>
              </w:rPr>
              <w:t>Четверг 10:00 – 2</w:t>
            </w:r>
            <w:r>
              <w:rPr>
                <w:sz w:val="28"/>
              </w:rPr>
              <w:t>0</w:t>
            </w:r>
            <w:r w:rsidRPr="000D37CC">
              <w:rPr>
                <w:sz w:val="28"/>
              </w:rPr>
              <w:t>:00</w:t>
            </w:r>
            <w:r>
              <w:rPr>
                <w:sz w:val="28"/>
              </w:rPr>
              <w:t>;</w:t>
            </w:r>
            <w:r w:rsidRPr="000D37CC">
              <w:rPr>
                <w:sz w:val="28"/>
              </w:rPr>
              <w:t xml:space="preserve"> </w:t>
            </w:r>
          </w:p>
          <w:p w14:paraId="0D6A07CE" w14:textId="77777777" w:rsidR="002E62ED" w:rsidRDefault="002E62ED" w:rsidP="002E62ED">
            <w:pPr>
              <w:spacing w:line="276" w:lineRule="auto"/>
              <w:ind w:left="1" w:hanging="3"/>
              <w:jc w:val="both"/>
              <w:rPr>
                <w:sz w:val="28"/>
              </w:rPr>
            </w:pPr>
            <w:r>
              <w:rPr>
                <w:sz w:val="28"/>
              </w:rPr>
              <w:t xml:space="preserve">- </w:t>
            </w:r>
            <w:r w:rsidRPr="000D37CC">
              <w:rPr>
                <w:sz w:val="28"/>
              </w:rPr>
              <w:t>Пятница 10:00 – 2</w:t>
            </w:r>
            <w:r>
              <w:rPr>
                <w:sz w:val="28"/>
              </w:rPr>
              <w:t>0</w:t>
            </w:r>
            <w:r w:rsidRPr="000D37CC">
              <w:rPr>
                <w:sz w:val="28"/>
              </w:rPr>
              <w:t>:00</w:t>
            </w:r>
            <w:r>
              <w:rPr>
                <w:sz w:val="28"/>
              </w:rPr>
              <w:t>;</w:t>
            </w:r>
          </w:p>
          <w:p w14:paraId="37BA2E19" w14:textId="77777777" w:rsidR="002E62ED" w:rsidRDefault="002E62ED" w:rsidP="002E62ED">
            <w:pPr>
              <w:spacing w:line="276" w:lineRule="auto"/>
              <w:ind w:left="1" w:hanging="3"/>
              <w:jc w:val="both"/>
              <w:rPr>
                <w:sz w:val="28"/>
              </w:rPr>
            </w:pPr>
            <w:r>
              <w:rPr>
                <w:sz w:val="28"/>
              </w:rPr>
              <w:t xml:space="preserve">- </w:t>
            </w:r>
            <w:r w:rsidRPr="000D37CC">
              <w:rPr>
                <w:sz w:val="28"/>
              </w:rPr>
              <w:t>Суббота 10:00 – 2</w:t>
            </w:r>
            <w:r>
              <w:rPr>
                <w:sz w:val="28"/>
              </w:rPr>
              <w:t>0</w:t>
            </w:r>
            <w:r w:rsidRPr="000D37CC">
              <w:rPr>
                <w:sz w:val="28"/>
              </w:rPr>
              <w:t>:00</w:t>
            </w:r>
            <w:r>
              <w:rPr>
                <w:sz w:val="28"/>
              </w:rPr>
              <w:t>;</w:t>
            </w:r>
          </w:p>
          <w:p w14:paraId="7C873AC3" w14:textId="77777777" w:rsidR="002E62ED" w:rsidRDefault="002E62ED" w:rsidP="002E62ED">
            <w:pPr>
              <w:spacing w:line="276" w:lineRule="auto"/>
              <w:ind w:left="1" w:hanging="3"/>
              <w:jc w:val="both"/>
              <w:rPr>
                <w:sz w:val="28"/>
              </w:rPr>
            </w:pPr>
            <w:r>
              <w:rPr>
                <w:sz w:val="28"/>
              </w:rPr>
              <w:t xml:space="preserve">- </w:t>
            </w:r>
            <w:r w:rsidRPr="000D37CC">
              <w:rPr>
                <w:sz w:val="28"/>
              </w:rPr>
              <w:t>Воскресенье 10:00 – 2</w:t>
            </w:r>
            <w:r>
              <w:rPr>
                <w:sz w:val="28"/>
              </w:rPr>
              <w:t>0</w:t>
            </w:r>
            <w:r w:rsidRPr="000D37CC">
              <w:rPr>
                <w:sz w:val="28"/>
              </w:rPr>
              <w:t>:00</w:t>
            </w:r>
            <w:r>
              <w:rPr>
                <w:sz w:val="28"/>
              </w:rPr>
              <w:t>.</w:t>
            </w:r>
          </w:p>
          <w:p w14:paraId="6AE64831" w14:textId="77777777" w:rsidR="002E62ED" w:rsidRDefault="002E62ED" w:rsidP="002E62ED">
            <w:pPr>
              <w:spacing w:line="276" w:lineRule="auto"/>
              <w:ind w:left="1" w:hanging="3"/>
              <w:jc w:val="both"/>
              <w:rPr>
                <w:sz w:val="28"/>
              </w:rPr>
            </w:pPr>
          </w:p>
          <w:p w14:paraId="5D0C06F2" w14:textId="75332CF2" w:rsidR="004F5E80" w:rsidRPr="00D34C6C" w:rsidRDefault="002E62ED" w:rsidP="004F5E80">
            <w:pPr>
              <w:spacing w:line="276" w:lineRule="auto"/>
              <w:ind w:left="0" w:hanging="2"/>
              <w:jc w:val="both"/>
              <w:rPr>
                <w:sz w:val="28"/>
                <w:szCs w:val="28"/>
              </w:rPr>
            </w:pPr>
            <w:r w:rsidRPr="00DF5272">
              <w:rPr>
                <w:szCs w:val="28"/>
                <w:lang w:eastAsia="en-US"/>
              </w:rPr>
              <w:t xml:space="preserve">         </w:t>
            </w:r>
            <w:r w:rsidR="004F5E80">
              <w:rPr>
                <w:szCs w:val="28"/>
                <w:lang w:eastAsia="en-US"/>
              </w:rPr>
              <w:t xml:space="preserve"> </w:t>
            </w:r>
            <w:r w:rsidR="004F5E80">
              <w:rPr>
                <w:sz w:val="28"/>
              </w:rPr>
              <w:t xml:space="preserve">  Н</w:t>
            </w:r>
            <w:r w:rsidR="004F5E80" w:rsidRPr="00D34C6C">
              <w:rPr>
                <w:sz w:val="28"/>
              </w:rPr>
              <w:t xml:space="preserve">ужно помнить, что в предпраздничный период количество клиентов становится больше, чем обычно, ведь женщины </w:t>
            </w:r>
            <w:r w:rsidR="004F5E80">
              <w:rPr>
                <w:sz w:val="28"/>
              </w:rPr>
              <w:t xml:space="preserve"> и мужчины </w:t>
            </w:r>
            <w:r w:rsidR="004F5E80" w:rsidRPr="00D34C6C">
              <w:rPr>
                <w:sz w:val="28"/>
              </w:rPr>
              <w:t xml:space="preserve">хотят выглядеть красиво в праздничные дни особенно. </w:t>
            </w:r>
            <w:r w:rsidR="004F5E80" w:rsidRPr="00D34C6C">
              <w:rPr>
                <w:sz w:val="28"/>
                <w:szCs w:val="28"/>
                <w:lang w:eastAsia="en-US"/>
              </w:rPr>
              <w:t>Повышенный спрос на услугу начинается с началом определенных  праздников:</w:t>
            </w:r>
          </w:p>
          <w:p w14:paraId="31735EC9" w14:textId="77777777" w:rsidR="004F5E80" w:rsidRPr="00D34C6C" w:rsidRDefault="004F5E80" w:rsidP="004F5E80">
            <w:pPr>
              <w:pStyle w:val="ac"/>
              <w:spacing w:line="276" w:lineRule="auto"/>
              <w:ind w:left="1" w:hanging="3"/>
              <w:jc w:val="both"/>
              <w:rPr>
                <w:szCs w:val="28"/>
                <w:lang w:eastAsia="en-US"/>
              </w:rPr>
            </w:pPr>
          </w:p>
          <w:p w14:paraId="32081BF0" w14:textId="77777777" w:rsidR="004F5E80" w:rsidRPr="00D34C6C" w:rsidRDefault="004F5E80" w:rsidP="004F5E80">
            <w:pPr>
              <w:pStyle w:val="ac"/>
              <w:spacing w:line="276" w:lineRule="auto"/>
              <w:ind w:left="1" w:hanging="3"/>
              <w:jc w:val="both"/>
              <w:rPr>
                <w:bCs/>
                <w:szCs w:val="28"/>
              </w:rPr>
            </w:pPr>
            <w:r w:rsidRPr="00D34C6C">
              <w:rPr>
                <w:bCs/>
                <w:szCs w:val="28"/>
              </w:rPr>
              <w:t>- 1 сентября;</w:t>
            </w:r>
          </w:p>
          <w:p w14:paraId="7C2494A2" w14:textId="77777777" w:rsidR="004F5E80" w:rsidRPr="00D34C6C" w:rsidRDefault="004F5E80" w:rsidP="004F5E80">
            <w:pPr>
              <w:pStyle w:val="ac"/>
              <w:spacing w:line="276" w:lineRule="auto"/>
              <w:ind w:left="1" w:hanging="3"/>
              <w:jc w:val="both"/>
              <w:rPr>
                <w:bCs/>
                <w:szCs w:val="28"/>
              </w:rPr>
            </w:pPr>
            <w:r w:rsidRPr="00D34C6C">
              <w:rPr>
                <w:bCs/>
                <w:szCs w:val="28"/>
              </w:rPr>
              <w:t>- Новый год;</w:t>
            </w:r>
          </w:p>
          <w:p w14:paraId="226711E0" w14:textId="77777777" w:rsidR="004F5E80" w:rsidRPr="00D34C6C" w:rsidRDefault="004F5E80" w:rsidP="004F5E80">
            <w:pPr>
              <w:pStyle w:val="ac"/>
              <w:spacing w:line="276" w:lineRule="auto"/>
              <w:ind w:left="1" w:hanging="3"/>
              <w:jc w:val="both"/>
              <w:rPr>
                <w:bCs/>
                <w:szCs w:val="28"/>
              </w:rPr>
            </w:pPr>
            <w:r w:rsidRPr="00D34C6C">
              <w:rPr>
                <w:bCs/>
                <w:szCs w:val="28"/>
              </w:rPr>
              <w:t>- 14 февраля;</w:t>
            </w:r>
          </w:p>
          <w:p w14:paraId="67257E23" w14:textId="77777777" w:rsidR="004F5E80" w:rsidRPr="00D34C6C" w:rsidRDefault="004F5E80" w:rsidP="004F5E80">
            <w:pPr>
              <w:pStyle w:val="ac"/>
              <w:spacing w:line="276" w:lineRule="auto"/>
              <w:ind w:left="1" w:hanging="3"/>
              <w:jc w:val="both"/>
              <w:rPr>
                <w:bCs/>
                <w:szCs w:val="28"/>
              </w:rPr>
            </w:pPr>
            <w:r w:rsidRPr="00D34C6C">
              <w:rPr>
                <w:bCs/>
                <w:szCs w:val="28"/>
              </w:rPr>
              <w:t>- 7 — 9 марта;</w:t>
            </w:r>
          </w:p>
          <w:p w14:paraId="2464F4A9" w14:textId="77777777" w:rsidR="004F5E80" w:rsidRPr="00D34C6C" w:rsidRDefault="004F5E80" w:rsidP="004F5E80">
            <w:pPr>
              <w:pStyle w:val="ac"/>
              <w:spacing w:line="276" w:lineRule="auto"/>
              <w:ind w:left="1" w:hanging="3"/>
              <w:jc w:val="both"/>
              <w:rPr>
                <w:bCs/>
                <w:szCs w:val="28"/>
              </w:rPr>
            </w:pPr>
            <w:r w:rsidRPr="00D34C6C">
              <w:rPr>
                <w:bCs/>
                <w:szCs w:val="28"/>
              </w:rPr>
              <w:t>- 25 мая.</w:t>
            </w:r>
          </w:p>
          <w:p w14:paraId="500AB91B" w14:textId="77777777" w:rsidR="004F5E80" w:rsidRPr="00D34C6C" w:rsidRDefault="004F5E80" w:rsidP="004F5E80">
            <w:pPr>
              <w:spacing w:line="276" w:lineRule="auto"/>
              <w:ind w:left="1" w:hanging="3"/>
              <w:jc w:val="both"/>
              <w:rPr>
                <w:sz w:val="28"/>
              </w:rPr>
            </w:pPr>
          </w:p>
          <w:p w14:paraId="466C261D" w14:textId="77777777" w:rsidR="004F5E80" w:rsidRDefault="004F5E80" w:rsidP="004F5E80">
            <w:pPr>
              <w:spacing w:line="276" w:lineRule="auto"/>
              <w:ind w:left="1" w:hanging="3"/>
              <w:jc w:val="both"/>
              <w:rPr>
                <w:sz w:val="28"/>
              </w:rPr>
            </w:pPr>
            <w:r w:rsidRPr="00D34C6C">
              <w:rPr>
                <w:sz w:val="28"/>
              </w:rPr>
              <w:t xml:space="preserve">        Также спрос на указанные услуги особенно высок в предпраздничный период, учитывая такие мероприятия как дни рождения, свадьбы, годовщины и т. п.    </w:t>
            </w:r>
          </w:p>
          <w:p w14:paraId="3DFEF031" w14:textId="77777777" w:rsidR="004F5E80" w:rsidRDefault="004F5E80" w:rsidP="004F5E80">
            <w:pPr>
              <w:spacing w:line="276" w:lineRule="auto"/>
              <w:ind w:left="1" w:hanging="3"/>
              <w:jc w:val="both"/>
              <w:rPr>
                <w:sz w:val="28"/>
              </w:rPr>
            </w:pPr>
          </w:p>
          <w:p w14:paraId="6C6AF40F" w14:textId="77777777" w:rsidR="004F5E80" w:rsidRDefault="004F5E80" w:rsidP="004F5E80">
            <w:pPr>
              <w:pStyle w:val="ac"/>
              <w:spacing w:line="276" w:lineRule="auto"/>
              <w:ind w:left="1" w:hanging="3"/>
              <w:jc w:val="both"/>
              <w:rPr>
                <w:szCs w:val="28"/>
                <w:lang w:eastAsia="en-US"/>
              </w:rPr>
            </w:pPr>
            <w:r w:rsidRPr="00DF5272">
              <w:rPr>
                <w:szCs w:val="28"/>
                <w:lang w:eastAsia="en-US"/>
              </w:rPr>
              <w:t xml:space="preserve">              Режим работы в силу специфики деятельности не ограничивается нормированным рабочим днём. Деятельность может осуществляться и в вечернее время и в праздничные дни, особенно, когда в </w:t>
            </w:r>
            <w:r>
              <w:rPr>
                <w:szCs w:val="28"/>
                <w:lang w:eastAsia="en-US"/>
              </w:rPr>
              <w:t>имеется большой поток клиентов</w:t>
            </w:r>
            <w:r w:rsidRPr="00DF5272">
              <w:rPr>
                <w:szCs w:val="28"/>
                <w:lang w:eastAsia="en-US"/>
              </w:rPr>
              <w:t>.</w:t>
            </w:r>
          </w:p>
          <w:p w14:paraId="548376DC" w14:textId="77777777" w:rsidR="004F5E80" w:rsidRDefault="004F5E80" w:rsidP="004F5E80">
            <w:pPr>
              <w:pStyle w:val="ac"/>
              <w:spacing w:line="276" w:lineRule="auto"/>
              <w:ind w:left="1" w:hanging="3"/>
              <w:jc w:val="both"/>
              <w:rPr>
                <w:b/>
                <w:position w:val="0"/>
                <w:szCs w:val="28"/>
                <w:shd w:val="clear" w:color="auto" w:fill="FFFFFF"/>
              </w:rPr>
            </w:pPr>
          </w:p>
          <w:p w14:paraId="1F6C7BA9" w14:textId="5E21DF61" w:rsidR="002E62ED" w:rsidRPr="002B389B" w:rsidRDefault="002E62ED" w:rsidP="004F5E80">
            <w:pPr>
              <w:pStyle w:val="ac"/>
              <w:spacing w:line="276" w:lineRule="auto"/>
              <w:ind w:left="1" w:hanging="3"/>
              <w:jc w:val="both"/>
              <w:rPr>
                <w:b/>
                <w:position w:val="0"/>
                <w:szCs w:val="28"/>
                <w:shd w:val="clear" w:color="auto" w:fill="FFFFFF"/>
              </w:rPr>
            </w:pPr>
            <w:r w:rsidRPr="002B389B">
              <w:rPr>
                <w:b/>
                <w:position w:val="0"/>
                <w:szCs w:val="28"/>
                <w:shd w:val="clear" w:color="auto" w:fill="FFFFFF"/>
              </w:rPr>
              <w:t xml:space="preserve">Преимущества открытия </w:t>
            </w:r>
            <w:r w:rsidR="002B389B">
              <w:rPr>
                <w:b/>
                <w:position w:val="0"/>
                <w:szCs w:val="28"/>
                <w:shd w:val="clear" w:color="auto" w:fill="FFFFFF"/>
              </w:rPr>
              <w:t>кабинета</w:t>
            </w:r>
            <w:r w:rsidRPr="002B389B">
              <w:rPr>
                <w:b/>
                <w:position w:val="0"/>
                <w:szCs w:val="28"/>
                <w:shd w:val="clear" w:color="auto" w:fill="FFFFFF"/>
              </w:rPr>
              <w:t xml:space="preserve"> красоты:</w:t>
            </w:r>
          </w:p>
          <w:p w14:paraId="723DE9D0" w14:textId="77777777" w:rsidR="006055A3" w:rsidRPr="00C61FC6" w:rsidRDefault="006055A3" w:rsidP="002E62ED">
            <w:pPr>
              <w:pStyle w:val="ac"/>
              <w:spacing w:line="276" w:lineRule="auto"/>
              <w:ind w:left="1" w:hanging="3"/>
              <w:jc w:val="both"/>
              <w:rPr>
                <w:position w:val="0"/>
                <w:szCs w:val="28"/>
                <w:shd w:val="clear" w:color="auto" w:fill="FFFFFF"/>
              </w:rPr>
            </w:pPr>
          </w:p>
          <w:p w14:paraId="1FD0BF9D" w14:textId="22A07492" w:rsidR="002E62ED" w:rsidRPr="00C61FC6" w:rsidRDefault="002B389B" w:rsidP="002E62ED">
            <w:pPr>
              <w:suppressAutoHyphens w:val="0"/>
              <w:spacing w:line="276" w:lineRule="auto"/>
              <w:ind w:leftChars="0" w:left="0" w:firstLineChars="0" w:firstLine="709"/>
              <w:jc w:val="both"/>
              <w:textDirection w:val="lrTb"/>
              <w:textAlignment w:val="auto"/>
              <w:outlineLvl w:val="9"/>
              <w:rPr>
                <w:position w:val="0"/>
                <w:sz w:val="28"/>
                <w:szCs w:val="28"/>
                <w:shd w:val="clear" w:color="auto" w:fill="FFFFFF"/>
              </w:rPr>
            </w:pPr>
            <w:r>
              <w:rPr>
                <w:position w:val="0"/>
                <w:sz w:val="28"/>
                <w:szCs w:val="28"/>
                <w:shd w:val="clear" w:color="auto" w:fill="FFFFFF"/>
              </w:rPr>
              <w:t xml:space="preserve">- </w:t>
            </w:r>
            <w:r w:rsidR="002E62ED" w:rsidRPr="00C61FC6">
              <w:rPr>
                <w:position w:val="0"/>
                <w:sz w:val="28"/>
                <w:szCs w:val="28"/>
                <w:shd w:val="clear" w:color="auto" w:fill="FFFFFF"/>
              </w:rPr>
              <w:t>Сравнительно небольшая сумма первоначальных вложений;</w:t>
            </w:r>
          </w:p>
          <w:p w14:paraId="2653ACE0" w14:textId="4EFEBB4F" w:rsidR="002E62ED" w:rsidRPr="00C61FC6" w:rsidRDefault="002B389B" w:rsidP="002E62ED">
            <w:pPr>
              <w:suppressAutoHyphens w:val="0"/>
              <w:spacing w:line="276" w:lineRule="auto"/>
              <w:ind w:leftChars="0" w:left="0" w:firstLineChars="0" w:firstLine="709"/>
              <w:jc w:val="both"/>
              <w:textDirection w:val="lrTb"/>
              <w:textAlignment w:val="auto"/>
              <w:outlineLvl w:val="9"/>
              <w:rPr>
                <w:position w:val="0"/>
                <w:sz w:val="28"/>
                <w:szCs w:val="28"/>
                <w:shd w:val="clear" w:color="auto" w:fill="FFFFFF"/>
              </w:rPr>
            </w:pPr>
            <w:r>
              <w:rPr>
                <w:position w:val="0"/>
                <w:sz w:val="28"/>
                <w:szCs w:val="28"/>
                <w:shd w:val="clear" w:color="auto" w:fill="FFFFFF"/>
              </w:rPr>
              <w:t xml:space="preserve">- </w:t>
            </w:r>
            <w:r w:rsidR="002E62ED" w:rsidRPr="00C61FC6">
              <w:rPr>
                <w:position w:val="0"/>
                <w:sz w:val="28"/>
                <w:szCs w:val="28"/>
                <w:shd w:val="clear" w:color="auto" w:fill="FFFFFF"/>
              </w:rPr>
              <w:t>Быстрая окупаемость — при правильном подходе первоначальный капитал можно вернуть уже через пару месяцев работы;</w:t>
            </w:r>
          </w:p>
          <w:p w14:paraId="731BC1BF" w14:textId="4EAAF67C" w:rsidR="002E62ED" w:rsidRPr="00C61FC6" w:rsidRDefault="002B389B" w:rsidP="002E62ED">
            <w:pPr>
              <w:suppressAutoHyphens w:val="0"/>
              <w:spacing w:line="276" w:lineRule="auto"/>
              <w:ind w:leftChars="0" w:left="0" w:firstLineChars="0" w:firstLine="709"/>
              <w:jc w:val="both"/>
              <w:textDirection w:val="lrTb"/>
              <w:textAlignment w:val="auto"/>
              <w:outlineLvl w:val="9"/>
              <w:rPr>
                <w:position w:val="0"/>
                <w:sz w:val="28"/>
                <w:szCs w:val="28"/>
                <w:shd w:val="clear" w:color="auto" w:fill="FFFFFF"/>
              </w:rPr>
            </w:pPr>
            <w:r>
              <w:rPr>
                <w:position w:val="0"/>
                <w:sz w:val="28"/>
                <w:szCs w:val="28"/>
                <w:shd w:val="clear" w:color="auto" w:fill="FFFFFF"/>
              </w:rPr>
              <w:t xml:space="preserve">- </w:t>
            </w:r>
            <w:r w:rsidR="002E62ED" w:rsidRPr="00C61FC6">
              <w:rPr>
                <w:position w:val="0"/>
                <w:sz w:val="28"/>
                <w:szCs w:val="28"/>
                <w:shd w:val="clear" w:color="auto" w:fill="FFFFFF"/>
              </w:rPr>
              <w:t>Высокая мобильность (Заявитель способна оказывать широкий спектр услуг, при падении спроса в одном сегменте, Заявитель способна переориентироваться на другое направление в этой же сфере);</w:t>
            </w:r>
            <w:r w:rsidR="00C4178F">
              <w:rPr>
                <w:position w:val="0"/>
                <w:sz w:val="28"/>
                <w:szCs w:val="28"/>
                <w:shd w:val="clear" w:color="auto" w:fill="FFFFFF"/>
              </w:rPr>
              <w:t xml:space="preserve"> </w:t>
            </w:r>
          </w:p>
          <w:p w14:paraId="32240FCC" w14:textId="77777777" w:rsidR="002E62ED" w:rsidRDefault="002E62ED" w:rsidP="002E62ED">
            <w:pPr>
              <w:pStyle w:val="ac"/>
              <w:spacing w:line="276" w:lineRule="auto"/>
              <w:ind w:leftChars="0" w:left="0" w:firstLineChars="0" w:firstLine="0"/>
              <w:jc w:val="both"/>
              <w:rPr>
                <w:szCs w:val="28"/>
                <w:shd w:val="clear" w:color="auto" w:fill="FFFFFF"/>
              </w:rPr>
            </w:pPr>
          </w:p>
        </w:tc>
      </w:tr>
    </w:tbl>
    <w:p w14:paraId="240CD003" w14:textId="328655B8" w:rsidR="00C61FC6" w:rsidRPr="00F8176A" w:rsidRDefault="00C61FC6" w:rsidP="002E62ED">
      <w:pPr>
        <w:pStyle w:val="ac"/>
        <w:spacing w:line="276" w:lineRule="auto"/>
        <w:ind w:left="1" w:hanging="3"/>
        <w:jc w:val="both"/>
        <w:rPr>
          <w:szCs w:val="28"/>
          <w:shd w:val="clear" w:color="auto" w:fill="FFFFFF"/>
        </w:rPr>
      </w:pPr>
    </w:p>
    <w:p w14:paraId="4D76AE9A" w14:textId="6D383EE8" w:rsidR="003B2578" w:rsidRPr="003B2578" w:rsidRDefault="008E17EA"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3B2578" w:rsidRPr="003B2578">
        <w:rPr>
          <w:b/>
          <w:szCs w:val="28"/>
          <w:shd w:val="clear" w:color="auto" w:fill="FFFFFF"/>
        </w:rPr>
        <w:t>2.5. В какой отрасли Ваш бизнес? Каково текущее состояние этой отрасли? Насколько она крупная? Кто самые крупные участники в отрасли? Каково их участие и доля на рынке?</w:t>
      </w:r>
    </w:p>
    <w:p w14:paraId="47E4DE44" w14:textId="77777777" w:rsidR="002E62ED" w:rsidRDefault="00A444FE" w:rsidP="002E62ED">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r>
    </w:p>
    <w:tbl>
      <w:tblPr>
        <w:tblStyle w:val="aff2"/>
        <w:tblW w:w="10194" w:type="dxa"/>
        <w:tblInd w:w="1" w:type="dxa"/>
        <w:tblLook w:val="04A0" w:firstRow="1" w:lastRow="0" w:firstColumn="1" w:lastColumn="0" w:noHBand="0" w:noVBand="1"/>
      </w:tblPr>
      <w:tblGrid>
        <w:gridCol w:w="10194"/>
      </w:tblGrid>
      <w:tr w:rsidR="006055A3" w14:paraId="5FA91F29" w14:textId="77777777" w:rsidTr="006055A3">
        <w:tc>
          <w:tcPr>
            <w:tcW w:w="10194" w:type="dxa"/>
          </w:tcPr>
          <w:p w14:paraId="73B14581" w14:textId="77777777" w:rsidR="006055A3" w:rsidRPr="00046F8C" w:rsidRDefault="006055A3" w:rsidP="006055A3">
            <w:pPr>
              <w:pStyle w:val="ac"/>
              <w:spacing w:line="276" w:lineRule="auto"/>
              <w:ind w:left="1" w:hanging="3"/>
              <w:jc w:val="both"/>
              <w:rPr>
                <w:szCs w:val="28"/>
                <w:shd w:val="clear" w:color="auto" w:fill="FFFFFF"/>
              </w:rPr>
            </w:pPr>
            <w:r w:rsidRPr="00046F8C">
              <w:rPr>
                <w:szCs w:val="28"/>
                <w:shd w:val="clear" w:color="auto" w:fill="FFFFFF"/>
              </w:rPr>
              <w:t xml:space="preserve">         По оценке аналитиков, структура рынка парикмахерских услуг 2020-2022 годах, претерпела ряд структурных изменений. Так, доля малых предприятий, а также самозанятых (частных парикмахеров) увеличилась более чем в двое.</w:t>
            </w:r>
          </w:p>
          <w:p w14:paraId="72C4537B" w14:textId="77777777" w:rsidR="006055A3" w:rsidRPr="00046F8C" w:rsidRDefault="006055A3" w:rsidP="006055A3">
            <w:pPr>
              <w:pStyle w:val="ac"/>
              <w:spacing w:line="276" w:lineRule="auto"/>
              <w:ind w:left="1" w:hanging="3"/>
              <w:jc w:val="both"/>
              <w:rPr>
                <w:szCs w:val="28"/>
                <w:shd w:val="clear" w:color="auto" w:fill="FFFFFF"/>
              </w:rPr>
            </w:pPr>
          </w:p>
          <w:p w14:paraId="58465760" w14:textId="1AA54DEA" w:rsidR="00A04C50" w:rsidRDefault="006055A3" w:rsidP="006055A3">
            <w:pPr>
              <w:pStyle w:val="aa"/>
              <w:spacing w:line="276" w:lineRule="auto"/>
              <w:ind w:left="1" w:right="56" w:hanging="3"/>
              <w:jc w:val="both"/>
              <w:rPr>
                <w:spacing w:val="-6"/>
                <w:sz w:val="28"/>
                <w:szCs w:val="28"/>
              </w:rPr>
            </w:pPr>
            <w:r w:rsidRPr="00046F8C">
              <w:rPr>
                <w:sz w:val="28"/>
                <w:szCs w:val="28"/>
              </w:rPr>
              <w:t xml:space="preserve">Согласно исследованию рынка парикмахерских и  косметических услуг, проведенному в России, можно сделать вывод о том, что данный рынок демонстрирует высокие темпы развития, а его объем увеличился практически вдвое за последние 10 лет. Это утверждение наглядно иллюстрируется на Рис. </w:t>
            </w:r>
            <w:r w:rsidRPr="00046F8C">
              <w:rPr>
                <w:spacing w:val="-6"/>
                <w:sz w:val="28"/>
                <w:szCs w:val="28"/>
              </w:rPr>
              <w:t>1.</w:t>
            </w:r>
          </w:p>
          <w:p w14:paraId="2505BDAE" w14:textId="77777777" w:rsidR="00A04C50" w:rsidRPr="00046F8C" w:rsidRDefault="00A04C50" w:rsidP="006055A3">
            <w:pPr>
              <w:pStyle w:val="aa"/>
              <w:spacing w:line="276" w:lineRule="auto"/>
              <w:ind w:left="1" w:right="56" w:hanging="3"/>
              <w:jc w:val="both"/>
              <w:rPr>
                <w:spacing w:val="-6"/>
                <w:sz w:val="28"/>
                <w:szCs w:val="28"/>
              </w:rPr>
            </w:pPr>
          </w:p>
          <w:p w14:paraId="18DE8849" w14:textId="77777777" w:rsidR="006055A3" w:rsidRPr="00046F8C" w:rsidRDefault="00434CC5" w:rsidP="006055A3">
            <w:pPr>
              <w:pStyle w:val="aa"/>
              <w:spacing w:line="276" w:lineRule="auto"/>
              <w:ind w:left="1" w:right="56" w:hanging="3"/>
              <w:jc w:val="both"/>
              <w:rPr>
                <w:spacing w:val="-6"/>
                <w:sz w:val="28"/>
                <w:szCs w:val="28"/>
              </w:rPr>
            </w:pPr>
            <w:r>
              <w:rPr>
                <w:noProof/>
                <w:sz w:val="28"/>
                <w:szCs w:val="28"/>
              </w:rPr>
              <w:pict w14:anchorId="7A7EF60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8" o:spid="_x0000_s1028" type="#_x0000_t75" style="position:absolute;left:0;text-align:left;margin-left:5.95pt;margin-top:10.8pt;width:468.3pt;height:159.85pt;z-index:251661312;visibility:visible">
                  <v:imagedata r:id="rId10" o:title=""/>
                </v:shape>
              </w:pict>
            </w:r>
          </w:p>
          <w:p w14:paraId="2C1F197C" w14:textId="77777777" w:rsidR="006055A3" w:rsidRPr="00046F8C" w:rsidRDefault="006055A3" w:rsidP="006055A3">
            <w:pPr>
              <w:pStyle w:val="aa"/>
              <w:spacing w:line="276" w:lineRule="auto"/>
              <w:ind w:left="1" w:right="56" w:hanging="3"/>
              <w:jc w:val="both"/>
              <w:rPr>
                <w:spacing w:val="-6"/>
                <w:sz w:val="28"/>
                <w:szCs w:val="28"/>
              </w:rPr>
            </w:pPr>
          </w:p>
          <w:p w14:paraId="40217008" w14:textId="77777777" w:rsidR="006055A3" w:rsidRPr="00046F8C" w:rsidRDefault="006055A3" w:rsidP="006055A3">
            <w:pPr>
              <w:pStyle w:val="aa"/>
              <w:spacing w:line="276" w:lineRule="auto"/>
              <w:ind w:left="1" w:right="56" w:hanging="3"/>
              <w:jc w:val="both"/>
              <w:rPr>
                <w:sz w:val="28"/>
                <w:szCs w:val="28"/>
              </w:rPr>
            </w:pPr>
          </w:p>
          <w:p w14:paraId="5DD3AF68" w14:textId="77777777" w:rsidR="006055A3" w:rsidRPr="00046F8C" w:rsidRDefault="006055A3" w:rsidP="006055A3">
            <w:pPr>
              <w:pStyle w:val="aa"/>
              <w:spacing w:line="276" w:lineRule="auto"/>
              <w:ind w:left="1" w:hanging="3"/>
              <w:rPr>
                <w:sz w:val="28"/>
                <w:szCs w:val="28"/>
              </w:rPr>
            </w:pPr>
          </w:p>
          <w:p w14:paraId="1CFD1415" w14:textId="77777777" w:rsidR="006055A3" w:rsidRPr="00046F8C" w:rsidRDefault="006055A3" w:rsidP="006055A3">
            <w:pPr>
              <w:spacing w:line="276" w:lineRule="auto"/>
              <w:ind w:left="1" w:hanging="3"/>
              <w:rPr>
                <w:sz w:val="28"/>
                <w:szCs w:val="28"/>
              </w:rPr>
            </w:pPr>
          </w:p>
          <w:p w14:paraId="33F8214D" w14:textId="77777777" w:rsidR="006055A3" w:rsidRPr="00046F8C" w:rsidRDefault="006055A3" w:rsidP="006055A3">
            <w:pPr>
              <w:spacing w:line="276" w:lineRule="auto"/>
              <w:ind w:left="1" w:hanging="3"/>
              <w:rPr>
                <w:sz w:val="28"/>
                <w:szCs w:val="28"/>
              </w:rPr>
            </w:pPr>
          </w:p>
          <w:p w14:paraId="51225F3D" w14:textId="77777777" w:rsidR="006055A3" w:rsidRPr="00046F8C" w:rsidRDefault="006055A3" w:rsidP="006055A3">
            <w:pPr>
              <w:spacing w:line="276" w:lineRule="auto"/>
              <w:ind w:left="1" w:hanging="3"/>
              <w:rPr>
                <w:sz w:val="28"/>
                <w:szCs w:val="28"/>
              </w:rPr>
            </w:pPr>
          </w:p>
          <w:p w14:paraId="2EAC7FF4" w14:textId="77777777" w:rsidR="006055A3" w:rsidRPr="00046F8C" w:rsidRDefault="006055A3" w:rsidP="006055A3">
            <w:pPr>
              <w:spacing w:line="276" w:lineRule="auto"/>
              <w:ind w:left="1" w:hanging="3"/>
              <w:rPr>
                <w:sz w:val="28"/>
                <w:szCs w:val="28"/>
              </w:rPr>
            </w:pPr>
          </w:p>
          <w:p w14:paraId="2AB5707C" w14:textId="77777777" w:rsidR="006055A3" w:rsidRPr="00046F8C" w:rsidRDefault="006055A3" w:rsidP="006055A3">
            <w:pPr>
              <w:spacing w:line="276" w:lineRule="auto"/>
              <w:ind w:left="1" w:hanging="3"/>
              <w:rPr>
                <w:sz w:val="28"/>
                <w:szCs w:val="28"/>
              </w:rPr>
            </w:pPr>
          </w:p>
          <w:p w14:paraId="0DA90B68" w14:textId="77777777" w:rsidR="006055A3" w:rsidRPr="00046F8C" w:rsidRDefault="006055A3" w:rsidP="006055A3">
            <w:pPr>
              <w:spacing w:line="276" w:lineRule="auto"/>
              <w:ind w:left="1" w:hanging="3"/>
              <w:rPr>
                <w:sz w:val="28"/>
                <w:szCs w:val="28"/>
              </w:rPr>
            </w:pPr>
          </w:p>
          <w:p w14:paraId="29275DC3" w14:textId="77777777" w:rsidR="006055A3" w:rsidRPr="00046F8C" w:rsidRDefault="006055A3" w:rsidP="006055A3">
            <w:pPr>
              <w:spacing w:line="276" w:lineRule="auto"/>
              <w:ind w:left="1" w:hanging="3"/>
              <w:rPr>
                <w:sz w:val="28"/>
                <w:szCs w:val="28"/>
              </w:rPr>
            </w:pPr>
          </w:p>
          <w:p w14:paraId="6644D888" w14:textId="77777777" w:rsidR="006055A3" w:rsidRPr="00046F8C" w:rsidRDefault="006055A3" w:rsidP="006055A3">
            <w:pPr>
              <w:spacing w:line="276" w:lineRule="auto"/>
              <w:ind w:left="1" w:right="37" w:hanging="3"/>
              <w:jc w:val="both"/>
              <w:rPr>
                <w:i/>
                <w:sz w:val="28"/>
                <w:szCs w:val="28"/>
              </w:rPr>
            </w:pPr>
            <w:r w:rsidRPr="00046F8C">
              <w:rPr>
                <w:i/>
                <w:sz w:val="28"/>
                <w:szCs w:val="28"/>
              </w:rPr>
              <w:t>Рис.</w:t>
            </w:r>
            <w:r w:rsidRPr="00046F8C">
              <w:rPr>
                <w:i/>
                <w:spacing w:val="-6"/>
                <w:sz w:val="28"/>
                <w:szCs w:val="28"/>
              </w:rPr>
              <w:t xml:space="preserve"> </w:t>
            </w:r>
            <w:r w:rsidRPr="00046F8C">
              <w:rPr>
                <w:i/>
                <w:sz w:val="28"/>
                <w:szCs w:val="28"/>
              </w:rPr>
              <w:t>1.</w:t>
            </w:r>
            <w:r w:rsidRPr="00046F8C">
              <w:rPr>
                <w:i/>
                <w:spacing w:val="-6"/>
                <w:sz w:val="28"/>
                <w:szCs w:val="28"/>
              </w:rPr>
              <w:t xml:space="preserve"> </w:t>
            </w:r>
            <w:r w:rsidRPr="00046F8C">
              <w:rPr>
                <w:i/>
                <w:sz w:val="28"/>
                <w:szCs w:val="28"/>
              </w:rPr>
              <w:t>Динамика</w:t>
            </w:r>
            <w:r w:rsidRPr="00046F8C">
              <w:rPr>
                <w:i/>
                <w:spacing w:val="-7"/>
                <w:sz w:val="28"/>
                <w:szCs w:val="28"/>
              </w:rPr>
              <w:t xml:space="preserve"> </w:t>
            </w:r>
            <w:r w:rsidRPr="00046F8C">
              <w:rPr>
                <w:i/>
                <w:sz w:val="28"/>
                <w:szCs w:val="28"/>
              </w:rPr>
              <w:t>объема</w:t>
            </w:r>
            <w:r w:rsidRPr="00046F8C">
              <w:rPr>
                <w:i/>
                <w:spacing w:val="-7"/>
                <w:sz w:val="28"/>
                <w:szCs w:val="28"/>
              </w:rPr>
              <w:t xml:space="preserve"> </w:t>
            </w:r>
            <w:r w:rsidRPr="00046F8C">
              <w:rPr>
                <w:i/>
                <w:sz w:val="28"/>
                <w:szCs w:val="28"/>
              </w:rPr>
              <w:t>рынка</w:t>
            </w:r>
            <w:r w:rsidRPr="00046F8C">
              <w:rPr>
                <w:i/>
                <w:spacing w:val="-6"/>
                <w:sz w:val="28"/>
                <w:szCs w:val="28"/>
              </w:rPr>
              <w:t xml:space="preserve"> </w:t>
            </w:r>
            <w:r w:rsidRPr="00046F8C">
              <w:rPr>
                <w:i/>
                <w:sz w:val="28"/>
                <w:szCs w:val="28"/>
              </w:rPr>
              <w:t>парикмахерских</w:t>
            </w:r>
            <w:r w:rsidRPr="00046F8C">
              <w:rPr>
                <w:i/>
                <w:spacing w:val="-8"/>
                <w:sz w:val="28"/>
                <w:szCs w:val="28"/>
              </w:rPr>
              <w:t xml:space="preserve"> </w:t>
            </w:r>
            <w:r w:rsidRPr="00046F8C">
              <w:rPr>
                <w:i/>
                <w:sz w:val="28"/>
                <w:szCs w:val="28"/>
              </w:rPr>
              <w:t>и</w:t>
            </w:r>
            <w:r w:rsidRPr="00046F8C">
              <w:rPr>
                <w:i/>
                <w:spacing w:val="-6"/>
                <w:sz w:val="28"/>
                <w:szCs w:val="28"/>
              </w:rPr>
              <w:t xml:space="preserve"> </w:t>
            </w:r>
            <w:r w:rsidRPr="00046F8C">
              <w:rPr>
                <w:i/>
                <w:sz w:val="28"/>
                <w:szCs w:val="28"/>
              </w:rPr>
              <w:t>косметических</w:t>
            </w:r>
            <w:r w:rsidRPr="00046F8C">
              <w:rPr>
                <w:i/>
                <w:spacing w:val="-6"/>
                <w:sz w:val="28"/>
                <w:szCs w:val="28"/>
              </w:rPr>
              <w:t xml:space="preserve"> </w:t>
            </w:r>
            <w:r w:rsidRPr="00046F8C">
              <w:rPr>
                <w:i/>
                <w:sz w:val="28"/>
                <w:szCs w:val="28"/>
              </w:rPr>
              <w:t>услуг</w:t>
            </w:r>
            <w:r w:rsidRPr="00046F8C">
              <w:rPr>
                <w:i/>
                <w:spacing w:val="-7"/>
                <w:sz w:val="28"/>
                <w:szCs w:val="28"/>
              </w:rPr>
              <w:t xml:space="preserve"> </w:t>
            </w:r>
            <w:r w:rsidRPr="00046F8C">
              <w:rPr>
                <w:i/>
                <w:sz w:val="28"/>
                <w:szCs w:val="28"/>
              </w:rPr>
              <w:t>в</w:t>
            </w:r>
            <w:r w:rsidRPr="00046F8C">
              <w:rPr>
                <w:i/>
                <w:spacing w:val="-6"/>
                <w:sz w:val="28"/>
                <w:szCs w:val="28"/>
              </w:rPr>
              <w:t xml:space="preserve">  Р</w:t>
            </w:r>
            <w:r w:rsidRPr="00046F8C">
              <w:rPr>
                <w:i/>
                <w:sz w:val="28"/>
                <w:szCs w:val="28"/>
              </w:rPr>
              <w:t>оссии,</w:t>
            </w:r>
            <w:r w:rsidRPr="00046F8C">
              <w:rPr>
                <w:i/>
                <w:spacing w:val="-7"/>
                <w:sz w:val="28"/>
                <w:szCs w:val="28"/>
              </w:rPr>
              <w:t xml:space="preserve"> </w:t>
            </w:r>
            <w:r w:rsidRPr="00046F8C">
              <w:rPr>
                <w:i/>
                <w:sz w:val="28"/>
                <w:szCs w:val="28"/>
              </w:rPr>
              <w:t>2014-2024гг.,</w:t>
            </w:r>
            <w:r w:rsidRPr="00046F8C">
              <w:rPr>
                <w:i/>
                <w:spacing w:val="-6"/>
                <w:sz w:val="28"/>
                <w:szCs w:val="28"/>
              </w:rPr>
              <w:t xml:space="preserve"> </w:t>
            </w:r>
            <w:r w:rsidRPr="00046F8C">
              <w:rPr>
                <w:i/>
                <w:sz w:val="28"/>
                <w:szCs w:val="28"/>
              </w:rPr>
              <w:t>млрд.</w:t>
            </w:r>
            <w:r w:rsidRPr="00046F8C">
              <w:rPr>
                <w:i/>
                <w:spacing w:val="-7"/>
                <w:sz w:val="28"/>
                <w:szCs w:val="28"/>
              </w:rPr>
              <w:t xml:space="preserve"> </w:t>
            </w:r>
            <w:r w:rsidRPr="00046F8C">
              <w:rPr>
                <w:i/>
                <w:sz w:val="28"/>
                <w:szCs w:val="28"/>
              </w:rPr>
              <w:t>руб.,</w:t>
            </w:r>
            <w:r w:rsidRPr="00046F8C">
              <w:rPr>
                <w:i/>
                <w:spacing w:val="-8"/>
                <w:sz w:val="28"/>
                <w:szCs w:val="28"/>
              </w:rPr>
              <w:t xml:space="preserve"> </w:t>
            </w:r>
            <w:r w:rsidRPr="00046F8C">
              <w:rPr>
                <w:i/>
                <w:sz w:val="28"/>
                <w:szCs w:val="28"/>
              </w:rPr>
              <w:t>%. На основе данных «</w:t>
            </w:r>
            <w:proofErr w:type="spellStart"/>
            <w:r w:rsidRPr="00046F8C">
              <w:rPr>
                <w:i/>
                <w:sz w:val="28"/>
                <w:szCs w:val="28"/>
              </w:rPr>
              <w:t>Роистат</w:t>
            </w:r>
            <w:proofErr w:type="spellEnd"/>
            <w:r w:rsidRPr="00046F8C">
              <w:rPr>
                <w:i/>
                <w:sz w:val="28"/>
                <w:szCs w:val="28"/>
              </w:rPr>
              <w:t xml:space="preserve">» и расчётов аналитического </w:t>
            </w:r>
            <w:proofErr w:type="spellStart"/>
            <w:r w:rsidRPr="00046F8C">
              <w:rPr>
                <w:i/>
                <w:sz w:val="28"/>
                <w:szCs w:val="28"/>
              </w:rPr>
              <w:t>агенства</w:t>
            </w:r>
            <w:proofErr w:type="spellEnd"/>
            <w:r w:rsidRPr="00046F8C">
              <w:rPr>
                <w:i/>
                <w:sz w:val="28"/>
                <w:szCs w:val="28"/>
              </w:rPr>
              <w:t xml:space="preserve"> «Нео </w:t>
            </w:r>
            <w:proofErr w:type="spellStart"/>
            <w:r w:rsidRPr="00046F8C">
              <w:rPr>
                <w:i/>
                <w:sz w:val="28"/>
                <w:szCs w:val="28"/>
              </w:rPr>
              <w:t>Аналитикс</w:t>
            </w:r>
            <w:proofErr w:type="spellEnd"/>
            <w:r w:rsidRPr="00046F8C">
              <w:rPr>
                <w:i/>
                <w:sz w:val="28"/>
                <w:szCs w:val="28"/>
              </w:rPr>
              <w:t>».</w:t>
            </w:r>
          </w:p>
          <w:p w14:paraId="7A33B950" w14:textId="77777777" w:rsidR="006055A3" w:rsidRPr="00046F8C" w:rsidRDefault="006055A3" w:rsidP="006055A3">
            <w:pPr>
              <w:pStyle w:val="ac"/>
              <w:spacing w:line="276" w:lineRule="auto"/>
              <w:ind w:left="1" w:hanging="3"/>
              <w:jc w:val="both"/>
              <w:rPr>
                <w:szCs w:val="28"/>
                <w:shd w:val="clear" w:color="auto" w:fill="FFFFFF"/>
              </w:rPr>
            </w:pPr>
          </w:p>
          <w:p w14:paraId="2D591F16" w14:textId="77777777" w:rsidR="006055A3" w:rsidRPr="00046F8C" w:rsidRDefault="006055A3" w:rsidP="006055A3">
            <w:pPr>
              <w:pStyle w:val="ac"/>
              <w:spacing w:line="276" w:lineRule="auto"/>
              <w:ind w:left="1" w:hanging="3"/>
              <w:jc w:val="both"/>
              <w:rPr>
                <w:szCs w:val="28"/>
                <w:shd w:val="clear" w:color="auto" w:fill="FFFFFF"/>
              </w:rPr>
            </w:pPr>
            <w:r w:rsidRPr="00046F8C">
              <w:rPr>
                <w:szCs w:val="28"/>
                <w:shd w:val="clear" w:color="auto" w:fill="FFFFFF"/>
              </w:rPr>
              <w:tab/>
            </w:r>
            <w:r w:rsidRPr="00046F8C">
              <w:rPr>
                <w:szCs w:val="28"/>
                <w:shd w:val="clear" w:color="auto" w:fill="FFFFFF"/>
              </w:rPr>
              <w:tab/>
              <w:t xml:space="preserve">Кроме того, несмотря на спад, вызванный пандемией </w:t>
            </w:r>
            <w:proofErr w:type="spellStart"/>
            <w:r w:rsidRPr="00046F8C">
              <w:rPr>
                <w:szCs w:val="28"/>
                <w:shd w:val="clear" w:color="auto" w:fill="FFFFFF"/>
              </w:rPr>
              <w:t>коронавирусной</w:t>
            </w:r>
            <w:proofErr w:type="spellEnd"/>
            <w:r w:rsidRPr="00046F8C">
              <w:rPr>
                <w:szCs w:val="28"/>
                <w:shd w:val="clear" w:color="auto" w:fill="FFFFFF"/>
              </w:rPr>
              <w:t xml:space="preserve"> инфекции в 2020-2021 г. Который замедлили темпы роста рынка. К концу 2022 </w:t>
            </w:r>
            <w:r w:rsidRPr="00046F8C">
              <w:rPr>
                <w:szCs w:val="28"/>
                <w:shd w:val="clear" w:color="auto" w:fill="FFFFFF"/>
              </w:rPr>
              <w:lastRenderedPageBreak/>
              <w:t xml:space="preserve">Российский рынок парикмахерских и </w:t>
            </w:r>
            <w:proofErr w:type="spellStart"/>
            <w:r w:rsidRPr="00046F8C">
              <w:rPr>
                <w:szCs w:val="28"/>
                <w:shd w:val="clear" w:color="auto" w:fill="FFFFFF"/>
              </w:rPr>
              <w:t>бьюти</w:t>
            </w:r>
            <w:proofErr w:type="spellEnd"/>
            <w:r w:rsidRPr="00046F8C">
              <w:rPr>
                <w:szCs w:val="28"/>
                <w:shd w:val="clear" w:color="auto" w:fill="FFFFFF"/>
              </w:rPr>
              <w:t xml:space="preserve"> услуг вернулся на планируемые (до </w:t>
            </w:r>
            <w:proofErr w:type="spellStart"/>
            <w:r w:rsidRPr="00046F8C">
              <w:rPr>
                <w:szCs w:val="28"/>
                <w:shd w:val="clear" w:color="auto" w:fill="FFFFFF"/>
              </w:rPr>
              <w:t>ковидные</w:t>
            </w:r>
            <w:proofErr w:type="spellEnd"/>
            <w:r w:rsidRPr="00046F8C">
              <w:rPr>
                <w:szCs w:val="28"/>
                <w:shd w:val="clear" w:color="auto" w:fill="FFFFFF"/>
              </w:rPr>
              <w:t>) темпы роста.</w:t>
            </w:r>
          </w:p>
          <w:p w14:paraId="4F0A4D8F" w14:textId="77777777" w:rsidR="006055A3" w:rsidRPr="00046F8C" w:rsidRDefault="006055A3" w:rsidP="006055A3">
            <w:pPr>
              <w:pStyle w:val="ac"/>
              <w:spacing w:line="276" w:lineRule="auto"/>
              <w:ind w:left="1" w:hanging="3"/>
              <w:jc w:val="both"/>
              <w:rPr>
                <w:szCs w:val="28"/>
                <w:shd w:val="clear" w:color="auto" w:fill="FFFFFF"/>
              </w:rPr>
            </w:pPr>
            <w:r w:rsidRPr="00046F8C">
              <w:rPr>
                <w:szCs w:val="28"/>
                <w:shd w:val="clear" w:color="auto" w:fill="FFFFFF"/>
              </w:rPr>
              <w:tab/>
            </w:r>
            <w:r w:rsidRPr="00046F8C">
              <w:rPr>
                <w:szCs w:val="28"/>
                <w:shd w:val="clear" w:color="auto" w:fill="FFFFFF"/>
              </w:rPr>
              <w:tab/>
            </w:r>
          </w:p>
          <w:p w14:paraId="594E3420" w14:textId="77777777" w:rsidR="006055A3" w:rsidRPr="00046F8C" w:rsidRDefault="006055A3" w:rsidP="006055A3">
            <w:pPr>
              <w:pStyle w:val="ac"/>
              <w:spacing w:line="276" w:lineRule="auto"/>
              <w:ind w:left="1" w:hanging="3"/>
              <w:jc w:val="both"/>
              <w:rPr>
                <w:szCs w:val="28"/>
                <w:shd w:val="clear" w:color="auto" w:fill="FFFFFF"/>
              </w:rPr>
            </w:pPr>
            <w:r w:rsidRPr="00046F8C">
              <w:rPr>
                <w:szCs w:val="28"/>
                <w:shd w:val="clear" w:color="auto" w:fill="FFFFFF"/>
              </w:rPr>
              <w:t xml:space="preserve">         Так, в 2014 году объем рынка услуг салонов красоты и парикмахерских в России составил 160 млн услуг.  В 2020 190</w:t>
            </w:r>
            <w:r w:rsidRPr="00046F8C">
              <w:t xml:space="preserve"> </w:t>
            </w:r>
            <w:r w:rsidRPr="00046F8C">
              <w:rPr>
                <w:szCs w:val="28"/>
                <w:shd w:val="clear" w:color="auto" w:fill="FFFFFF"/>
              </w:rPr>
              <w:t xml:space="preserve">млн услуг. К концу 2022 аналитики прогнозировали показатель на уровне 185-190 млн услуг. Традиционно, наибольший спрос отмечается в больших городах, где население активнее следит за своим внешним видом. Эксперты отмечают, что в 2022 году большая часть клиентов – это молодые мужчины в возрасте от 20 до 35 лет, также женщины в возрасте от 18 до 45. </w:t>
            </w:r>
          </w:p>
          <w:p w14:paraId="28328CEA" w14:textId="77777777" w:rsidR="006055A3" w:rsidRPr="00046F8C" w:rsidRDefault="006055A3" w:rsidP="006055A3">
            <w:pPr>
              <w:pStyle w:val="ac"/>
              <w:spacing w:line="276" w:lineRule="auto"/>
              <w:ind w:left="1" w:hanging="3"/>
              <w:jc w:val="both"/>
              <w:rPr>
                <w:szCs w:val="28"/>
                <w:shd w:val="clear" w:color="auto" w:fill="FFFFFF"/>
              </w:rPr>
            </w:pPr>
          </w:p>
          <w:p w14:paraId="3654A5F4" w14:textId="77777777" w:rsidR="006055A3" w:rsidRPr="00046F8C" w:rsidRDefault="006055A3" w:rsidP="006055A3">
            <w:pPr>
              <w:pStyle w:val="ac"/>
              <w:spacing w:line="276" w:lineRule="auto"/>
              <w:ind w:left="1" w:hanging="3"/>
              <w:jc w:val="both"/>
              <w:rPr>
                <w:szCs w:val="28"/>
                <w:shd w:val="clear" w:color="auto" w:fill="FFFFFF"/>
              </w:rPr>
            </w:pPr>
            <w:r w:rsidRPr="00046F8C">
              <w:rPr>
                <w:szCs w:val="28"/>
                <w:shd w:val="clear" w:color="auto" w:fill="FFFFFF"/>
              </w:rPr>
              <w:tab/>
            </w:r>
            <w:r w:rsidRPr="00046F8C">
              <w:rPr>
                <w:szCs w:val="28"/>
                <w:shd w:val="clear" w:color="auto" w:fill="FFFFFF"/>
              </w:rPr>
              <w:tab/>
              <w:t xml:space="preserve">Также, новым веянием рынка стало личное участие собственника бизнеса в оказание услуг. Следует отметить, что частота обращения клиентов в парикмахерские довольно низкая. В среднем клиент обращается к специалисту с периодичностью 1 раза в месяц и реже.  </w:t>
            </w:r>
          </w:p>
          <w:p w14:paraId="686F5D47" w14:textId="77777777" w:rsidR="006055A3" w:rsidRPr="00046F8C" w:rsidRDefault="006055A3" w:rsidP="006055A3">
            <w:pPr>
              <w:pStyle w:val="ac"/>
              <w:spacing w:line="276" w:lineRule="auto"/>
              <w:ind w:left="1" w:hanging="3"/>
              <w:jc w:val="both"/>
              <w:rPr>
                <w:szCs w:val="28"/>
                <w:shd w:val="clear" w:color="auto" w:fill="FFFFFF"/>
              </w:rPr>
            </w:pPr>
            <w:r w:rsidRPr="00046F8C">
              <w:rPr>
                <w:szCs w:val="28"/>
                <w:shd w:val="clear" w:color="auto" w:fill="FFFFFF"/>
              </w:rPr>
              <w:tab/>
            </w:r>
            <w:r w:rsidRPr="00046F8C">
              <w:rPr>
                <w:szCs w:val="28"/>
                <w:shd w:val="clear" w:color="auto" w:fill="FFFFFF"/>
              </w:rPr>
              <w:tab/>
            </w:r>
          </w:p>
          <w:p w14:paraId="135A4C41" w14:textId="77777777" w:rsidR="006055A3" w:rsidRPr="00046F8C" w:rsidRDefault="006055A3" w:rsidP="006055A3">
            <w:pPr>
              <w:pStyle w:val="ac"/>
              <w:spacing w:line="276" w:lineRule="auto"/>
              <w:ind w:left="1" w:hanging="3"/>
              <w:jc w:val="both"/>
              <w:rPr>
                <w:szCs w:val="28"/>
                <w:shd w:val="clear" w:color="auto" w:fill="FFFFFF"/>
              </w:rPr>
            </w:pPr>
            <w:r w:rsidRPr="00046F8C">
              <w:rPr>
                <w:szCs w:val="28"/>
                <w:shd w:val="clear" w:color="auto" w:fill="FFFFFF"/>
              </w:rPr>
              <w:t xml:space="preserve">         Анализ проводимый в 2020 году на территории России показал</w:t>
            </w:r>
            <w:r w:rsidRPr="00046F8C">
              <w:rPr>
                <w:rStyle w:val="a9"/>
                <w:szCs w:val="28"/>
                <w:shd w:val="clear" w:color="auto" w:fill="FFFFFF"/>
              </w:rPr>
              <w:footnoteReference w:id="2"/>
            </w:r>
            <w:r w:rsidRPr="00046F8C">
              <w:rPr>
                <w:szCs w:val="28"/>
                <w:shd w:val="clear" w:color="auto" w:fill="FFFFFF"/>
              </w:rPr>
              <w:t xml:space="preserve">, что  38% потребителей посещают парикмахерскую раз в месяц, 41% записываются на услуги от 2 раз в квартал до 4 раз в год, и только 12% посещают парикмахерскую чаще одного раза в месяц. При этом на продвижение и популярность парикмахерский влияют следующие факторы. 45% потребителей руководствуются стоимостью услуг, 35% важно местоположение парикмахерской, 12% указывают на важность работы с определенным мастером. </w:t>
            </w:r>
          </w:p>
          <w:p w14:paraId="0A2C1CD4" w14:textId="77777777" w:rsidR="006055A3" w:rsidRPr="00046F8C" w:rsidRDefault="006055A3" w:rsidP="006055A3">
            <w:pPr>
              <w:pStyle w:val="ac"/>
              <w:spacing w:line="276" w:lineRule="auto"/>
              <w:ind w:left="1" w:hanging="3"/>
              <w:jc w:val="both"/>
              <w:rPr>
                <w:szCs w:val="28"/>
                <w:shd w:val="clear" w:color="auto" w:fill="FFFFFF"/>
              </w:rPr>
            </w:pPr>
          </w:p>
          <w:p w14:paraId="595AA1DE" w14:textId="77777777" w:rsidR="006055A3" w:rsidRPr="00046F8C" w:rsidRDefault="006055A3" w:rsidP="006055A3">
            <w:pPr>
              <w:pStyle w:val="ac"/>
              <w:spacing w:line="276" w:lineRule="auto"/>
              <w:ind w:left="1" w:hanging="3"/>
              <w:jc w:val="both"/>
              <w:rPr>
                <w:szCs w:val="28"/>
                <w:shd w:val="clear" w:color="auto" w:fill="FFFFFF"/>
              </w:rPr>
            </w:pPr>
            <w:r w:rsidRPr="00046F8C">
              <w:rPr>
                <w:szCs w:val="28"/>
                <w:shd w:val="clear" w:color="auto" w:fill="FFFFFF"/>
              </w:rPr>
              <w:tab/>
            </w:r>
            <w:r w:rsidRPr="00046F8C">
              <w:rPr>
                <w:szCs w:val="28"/>
                <w:shd w:val="clear" w:color="auto" w:fill="FFFFFF"/>
              </w:rPr>
              <w:tab/>
              <w:t>Однако, несмотря на это индустрия красоты остаётся оной из самых востребованных и перспективных направлений для начала ведения бизнеса.</w:t>
            </w:r>
          </w:p>
          <w:p w14:paraId="0500ABFA" w14:textId="77777777" w:rsidR="006055A3" w:rsidRPr="00046F8C" w:rsidRDefault="006055A3" w:rsidP="006055A3">
            <w:pPr>
              <w:pStyle w:val="ac"/>
              <w:spacing w:line="276" w:lineRule="auto"/>
              <w:ind w:left="1" w:hanging="3"/>
              <w:jc w:val="both"/>
              <w:rPr>
                <w:szCs w:val="28"/>
                <w:shd w:val="clear" w:color="auto" w:fill="FFFFFF"/>
              </w:rPr>
            </w:pPr>
          </w:p>
          <w:p w14:paraId="05D23FA2" w14:textId="77777777" w:rsidR="006055A3" w:rsidRPr="00046F8C" w:rsidRDefault="006055A3" w:rsidP="006055A3">
            <w:pPr>
              <w:pStyle w:val="ac"/>
              <w:spacing w:line="276" w:lineRule="auto"/>
              <w:ind w:left="1" w:hanging="3"/>
              <w:jc w:val="both"/>
              <w:rPr>
                <w:szCs w:val="28"/>
                <w:shd w:val="clear" w:color="auto" w:fill="FFFFFF"/>
              </w:rPr>
            </w:pPr>
            <w:r w:rsidRPr="00046F8C">
              <w:rPr>
                <w:szCs w:val="28"/>
                <w:shd w:val="clear" w:color="auto" w:fill="FFFFFF"/>
              </w:rPr>
              <w:tab/>
            </w:r>
            <w:r w:rsidRPr="00046F8C">
              <w:rPr>
                <w:szCs w:val="28"/>
                <w:shd w:val="clear" w:color="auto" w:fill="FFFFFF"/>
              </w:rPr>
              <w:tab/>
              <w:t xml:space="preserve">В ходе исследования, проведенного </w:t>
            </w:r>
            <w:proofErr w:type="spellStart"/>
            <w:r w:rsidRPr="00046F8C">
              <w:rPr>
                <w:szCs w:val="28"/>
                <w:shd w:val="clear" w:color="auto" w:fill="FFFFFF"/>
              </w:rPr>
              <w:t>NeoAnalytics</w:t>
            </w:r>
            <w:proofErr w:type="spellEnd"/>
            <w:r w:rsidRPr="00046F8C">
              <w:rPr>
                <w:szCs w:val="28"/>
                <w:shd w:val="clear" w:color="auto" w:fill="FFFFFF"/>
              </w:rPr>
              <w:t xml:space="preserve"> на тему «Российский рынок парикмахерских и салонов красоты: прогноз до 2025 г.», выяснилось, что рынок парикмахерских и салонов красоты, как и рынок бытовых услуг в целом, в 2021-2022г. полностью восстановился после кризиса. По итогам анализируемого периода объем рынка увеличился на 46,9% после падения в 2020 г. и составил более 150 млрд. руб. это объясняется в первую очередь тем, что в 2021 г. был реализован отложенный в 2020 г. платежеспособный спрос в силу существенного падения доходов. Годом ранее падение рынка составило 13,5%, и показатель объема рынка был зафиксирован на уровне более 100 млрд. </w:t>
            </w:r>
            <w:proofErr w:type="spellStart"/>
            <w:r w:rsidRPr="00046F8C">
              <w:rPr>
                <w:szCs w:val="28"/>
                <w:shd w:val="clear" w:color="auto" w:fill="FFFFFF"/>
              </w:rPr>
              <w:t>руб</w:t>
            </w:r>
            <w:proofErr w:type="spellEnd"/>
            <w:r w:rsidRPr="00046F8C">
              <w:rPr>
                <w:rStyle w:val="a9"/>
                <w:szCs w:val="28"/>
                <w:shd w:val="clear" w:color="auto" w:fill="FFFFFF"/>
              </w:rPr>
              <w:footnoteReference w:id="3"/>
            </w:r>
            <w:r w:rsidRPr="00046F8C">
              <w:rPr>
                <w:szCs w:val="28"/>
                <w:shd w:val="clear" w:color="auto" w:fill="FFFFFF"/>
              </w:rPr>
              <w:t>.</w:t>
            </w:r>
          </w:p>
          <w:p w14:paraId="6DDFEAF6" w14:textId="77777777" w:rsidR="006055A3" w:rsidRPr="00046F8C" w:rsidRDefault="006055A3" w:rsidP="006055A3">
            <w:pPr>
              <w:pStyle w:val="ac"/>
              <w:spacing w:line="276" w:lineRule="auto"/>
              <w:ind w:left="1" w:hanging="3"/>
              <w:jc w:val="both"/>
              <w:rPr>
                <w:szCs w:val="28"/>
                <w:shd w:val="clear" w:color="auto" w:fill="FFFFFF"/>
              </w:rPr>
            </w:pPr>
          </w:p>
          <w:p w14:paraId="4245D9A6" w14:textId="77777777" w:rsidR="006055A3" w:rsidRPr="00046F8C" w:rsidRDefault="006055A3" w:rsidP="006055A3">
            <w:pPr>
              <w:pStyle w:val="ac"/>
              <w:spacing w:line="276" w:lineRule="auto"/>
              <w:ind w:left="1" w:hanging="3"/>
              <w:jc w:val="both"/>
              <w:rPr>
                <w:szCs w:val="28"/>
                <w:shd w:val="clear" w:color="auto" w:fill="FFFFFF"/>
              </w:rPr>
            </w:pPr>
            <w:r w:rsidRPr="00046F8C">
              <w:rPr>
                <w:szCs w:val="28"/>
                <w:shd w:val="clear" w:color="auto" w:fill="FFFFFF"/>
              </w:rPr>
              <w:lastRenderedPageBreak/>
              <w:tab/>
            </w:r>
            <w:r w:rsidRPr="00046F8C">
              <w:rPr>
                <w:szCs w:val="28"/>
                <w:shd w:val="clear" w:color="auto" w:fill="FFFFFF"/>
              </w:rPr>
              <w:tab/>
              <w:t>Динамика прироста рынка существенно опережала прирост объема бытовых услуг и среднедушевые доходы, показывая устойчивый спрос, хотя и сопровождающийся смещением ценового сегмента оказываемых услуг.</w:t>
            </w:r>
          </w:p>
          <w:p w14:paraId="0CBB9FEE" w14:textId="77777777" w:rsidR="006055A3" w:rsidRPr="00046F8C" w:rsidRDefault="006055A3" w:rsidP="006055A3">
            <w:pPr>
              <w:pStyle w:val="ac"/>
              <w:spacing w:line="276" w:lineRule="auto"/>
              <w:ind w:left="1" w:hanging="3"/>
              <w:jc w:val="both"/>
              <w:rPr>
                <w:szCs w:val="28"/>
                <w:shd w:val="clear" w:color="auto" w:fill="FFFFFF"/>
              </w:rPr>
            </w:pPr>
          </w:p>
          <w:p w14:paraId="14F33326" w14:textId="77777777" w:rsidR="006055A3" w:rsidRPr="00046F8C" w:rsidRDefault="006055A3" w:rsidP="006055A3">
            <w:pPr>
              <w:spacing w:line="276" w:lineRule="auto"/>
              <w:ind w:left="1" w:hanging="3"/>
              <w:jc w:val="both"/>
              <w:rPr>
                <w:sz w:val="28"/>
                <w:szCs w:val="28"/>
                <w:shd w:val="clear" w:color="auto" w:fill="FFFFFF"/>
              </w:rPr>
            </w:pPr>
            <w:r w:rsidRPr="00046F8C">
              <w:rPr>
                <w:sz w:val="28"/>
                <w:szCs w:val="28"/>
                <w:shd w:val="clear" w:color="auto" w:fill="FFFFFF"/>
              </w:rPr>
              <w:t>Преимущества открытия салона красоты:</w:t>
            </w:r>
          </w:p>
          <w:p w14:paraId="50FDE96F" w14:textId="77777777" w:rsidR="006055A3" w:rsidRPr="00046F8C" w:rsidRDefault="006055A3" w:rsidP="006055A3">
            <w:pPr>
              <w:spacing w:line="276" w:lineRule="auto"/>
              <w:ind w:left="1" w:hanging="3"/>
              <w:jc w:val="both"/>
              <w:rPr>
                <w:sz w:val="28"/>
                <w:szCs w:val="28"/>
                <w:shd w:val="clear" w:color="auto" w:fill="FFFFFF"/>
              </w:rPr>
            </w:pPr>
            <w:r w:rsidRPr="00046F8C">
              <w:rPr>
                <w:sz w:val="28"/>
                <w:szCs w:val="28"/>
                <w:shd w:val="clear" w:color="auto" w:fill="FFFFFF"/>
              </w:rPr>
              <w:t>Сравнительно небольшая сумма первоначальных вложений;</w:t>
            </w:r>
          </w:p>
          <w:p w14:paraId="37F11CBE" w14:textId="77777777" w:rsidR="006055A3" w:rsidRPr="00046F8C" w:rsidRDefault="006055A3" w:rsidP="006055A3">
            <w:pPr>
              <w:spacing w:line="276" w:lineRule="auto"/>
              <w:ind w:left="1" w:hanging="3"/>
              <w:jc w:val="both"/>
              <w:rPr>
                <w:sz w:val="28"/>
                <w:szCs w:val="28"/>
                <w:shd w:val="clear" w:color="auto" w:fill="FFFFFF"/>
              </w:rPr>
            </w:pPr>
            <w:r w:rsidRPr="00046F8C">
              <w:rPr>
                <w:sz w:val="28"/>
                <w:szCs w:val="28"/>
                <w:shd w:val="clear" w:color="auto" w:fill="FFFFFF"/>
              </w:rPr>
              <w:t>Быстрая окупаемость — при правильном подходе первоначальный капитал можно вернуть уже через пару месяцев работы;</w:t>
            </w:r>
          </w:p>
          <w:p w14:paraId="37E88190" w14:textId="77777777" w:rsidR="006055A3" w:rsidRPr="00046F8C" w:rsidRDefault="006055A3" w:rsidP="006055A3">
            <w:pPr>
              <w:spacing w:line="276" w:lineRule="auto"/>
              <w:ind w:left="1" w:hanging="3"/>
              <w:jc w:val="both"/>
              <w:rPr>
                <w:sz w:val="28"/>
                <w:szCs w:val="28"/>
                <w:shd w:val="clear" w:color="auto" w:fill="FFFFFF"/>
              </w:rPr>
            </w:pPr>
            <w:r w:rsidRPr="00046F8C">
              <w:rPr>
                <w:sz w:val="28"/>
                <w:szCs w:val="28"/>
                <w:shd w:val="clear" w:color="auto" w:fill="FFFFFF"/>
              </w:rPr>
              <w:t>Минимальные расходы на закупку расходных материалов.</w:t>
            </w:r>
          </w:p>
          <w:p w14:paraId="6DBF314C" w14:textId="77777777" w:rsidR="006055A3" w:rsidRPr="00046F8C" w:rsidRDefault="006055A3" w:rsidP="006055A3">
            <w:pPr>
              <w:spacing w:line="276" w:lineRule="auto"/>
              <w:ind w:left="1" w:hanging="3"/>
              <w:jc w:val="both"/>
              <w:rPr>
                <w:sz w:val="28"/>
                <w:szCs w:val="28"/>
                <w:shd w:val="clear" w:color="auto" w:fill="FFFFFF"/>
              </w:rPr>
            </w:pPr>
            <w:r w:rsidRPr="00046F8C">
              <w:rPr>
                <w:sz w:val="28"/>
                <w:szCs w:val="28"/>
                <w:shd w:val="clear" w:color="auto" w:fill="FFFFFF"/>
              </w:rPr>
              <w:t>Стабильный спрос на услуги -  клиентами являются и мужчины и женщины с широким охватом возраста и уровня достатка. Падения спроса на услуги у одной из категорий, можно будет возместить расширением спектра услуг для другой.</w:t>
            </w:r>
          </w:p>
          <w:p w14:paraId="5AD33575" w14:textId="77777777" w:rsidR="006055A3" w:rsidRPr="00046F8C" w:rsidRDefault="006055A3" w:rsidP="006055A3">
            <w:pPr>
              <w:spacing w:line="276" w:lineRule="auto"/>
              <w:ind w:left="1" w:hanging="3"/>
              <w:jc w:val="both"/>
              <w:rPr>
                <w:sz w:val="28"/>
                <w:szCs w:val="28"/>
                <w:shd w:val="clear" w:color="auto" w:fill="FFFFFF"/>
              </w:rPr>
            </w:pPr>
            <w:r w:rsidRPr="00046F8C">
              <w:rPr>
                <w:sz w:val="28"/>
                <w:szCs w:val="28"/>
                <w:shd w:val="clear" w:color="auto" w:fill="FFFFFF"/>
              </w:rPr>
              <w:t>Как отмечалось выше</w:t>
            </w:r>
            <w:r w:rsidRPr="00046F8C">
              <w:rPr>
                <w:i/>
                <w:sz w:val="28"/>
                <w:szCs w:val="28"/>
                <w:shd w:val="clear" w:color="auto" w:fill="FFFFFF"/>
              </w:rPr>
              <w:t>,</w:t>
            </w:r>
            <w:r w:rsidRPr="00046F8C">
              <w:rPr>
                <w:sz w:val="28"/>
                <w:szCs w:val="28"/>
                <w:shd w:val="clear" w:color="auto" w:fill="FFFFFF"/>
              </w:rPr>
              <w:t xml:space="preserve"> цикличность спроса на услуги клиентами- минимум 1 раз в месяц</w:t>
            </w:r>
            <w:r w:rsidRPr="00046F8C">
              <w:rPr>
                <w:i/>
                <w:sz w:val="28"/>
                <w:szCs w:val="28"/>
                <w:shd w:val="clear" w:color="auto" w:fill="FFFFFF"/>
              </w:rPr>
              <w:t>,</w:t>
            </w:r>
            <w:r w:rsidRPr="00046F8C">
              <w:rPr>
                <w:sz w:val="28"/>
                <w:szCs w:val="28"/>
                <w:shd w:val="clear" w:color="auto" w:fill="FFFFFF"/>
              </w:rPr>
              <w:t xml:space="preserve"> в целом российский рынок является недостаточно насыщенным, на рынке сохраняются возможности для развития. Только 40% населения России посещают салоны на регулярной основе, однако процент постоянно, хотя и медленно растет, что свидетельствует о возможности получения стабильного дохода, не зависимого от сезона. </w:t>
            </w:r>
          </w:p>
          <w:p w14:paraId="73B6A54A" w14:textId="77777777" w:rsidR="006055A3" w:rsidRPr="00046F8C" w:rsidRDefault="006055A3" w:rsidP="006055A3">
            <w:pPr>
              <w:pStyle w:val="ac"/>
              <w:spacing w:line="276" w:lineRule="auto"/>
              <w:ind w:left="1" w:hanging="3"/>
              <w:jc w:val="both"/>
              <w:rPr>
                <w:szCs w:val="28"/>
                <w:shd w:val="clear" w:color="auto" w:fill="FFFFFF"/>
              </w:rPr>
            </w:pPr>
            <w:r w:rsidRPr="00046F8C">
              <w:rPr>
                <w:szCs w:val="28"/>
                <w:shd w:val="clear" w:color="auto" w:fill="FFFFFF"/>
              </w:rPr>
              <w:tab/>
            </w:r>
            <w:r w:rsidRPr="00046F8C">
              <w:rPr>
                <w:szCs w:val="28"/>
                <w:shd w:val="clear" w:color="auto" w:fill="FFFFFF"/>
              </w:rPr>
              <w:tab/>
              <w:t xml:space="preserve">На рынке нет монополистов или крупных игроков. Большинство участников рынка одиночные мастера или салоны (с численностью персонала до 10 человек). </w:t>
            </w:r>
          </w:p>
          <w:p w14:paraId="40EFF547" w14:textId="07BD9D55" w:rsidR="006055A3" w:rsidRPr="00046F8C" w:rsidRDefault="006055A3" w:rsidP="006055A3">
            <w:pPr>
              <w:pStyle w:val="ac"/>
              <w:spacing w:line="276" w:lineRule="auto"/>
              <w:ind w:left="1" w:hanging="3"/>
              <w:jc w:val="both"/>
              <w:rPr>
                <w:szCs w:val="28"/>
                <w:shd w:val="clear" w:color="auto" w:fill="FFFFFF"/>
              </w:rPr>
            </w:pPr>
            <w:r w:rsidRPr="00046F8C">
              <w:rPr>
                <w:szCs w:val="28"/>
                <w:shd w:val="clear" w:color="auto" w:fill="FFFFFF"/>
              </w:rPr>
              <w:tab/>
            </w:r>
            <w:r w:rsidRPr="00046F8C">
              <w:rPr>
                <w:szCs w:val="28"/>
                <w:shd w:val="clear" w:color="auto" w:fill="FFFFFF"/>
              </w:rPr>
              <w:tab/>
              <w:t>Согласно данным stilistic.ru</w:t>
            </w:r>
            <w:r w:rsidRPr="00046F8C">
              <w:rPr>
                <w:rStyle w:val="a9"/>
                <w:szCs w:val="28"/>
                <w:shd w:val="clear" w:color="auto" w:fill="FFFFFF"/>
              </w:rPr>
              <w:footnoteReference w:id="4"/>
            </w:r>
            <w:r w:rsidRPr="00046F8C">
              <w:rPr>
                <w:szCs w:val="28"/>
                <w:shd w:val="clear" w:color="auto" w:fill="FFFFFF"/>
              </w:rPr>
              <w:t xml:space="preserve"> в </w:t>
            </w:r>
            <w:proofErr w:type="spellStart"/>
            <w:r w:rsidRPr="00046F8C">
              <w:rPr>
                <w:szCs w:val="28"/>
                <w:shd w:val="clear" w:color="auto" w:fill="FFFFFF"/>
              </w:rPr>
              <w:t>Ростове</w:t>
            </w:r>
            <w:proofErr w:type="spellEnd"/>
            <w:r w:rsidRPr="00046F8C">
              <w:rPr>
                <w:szCs w:val="28"/>
                <w:shd w:val="clear" w:color="auto" w:fill="FFFFFF"/>
              </w:rPr>
              <w:t xml:space="preserve"> начитывается около 1600</w:t>
            </w:r>
            <w:r w:rsidRPr="00046F8C">
              <w:t xml:space="preserve"> </w:t>
            </w:r>
            <w:r w:rsidRPr="00046F8C">
              <w:rPr>
                <w:szCs w:val="28"/>
                <w:shd w:val="clear" w:color="auto" w:fill="FFFFFF"/>
              </w:rPr>
              <w:t>салон</w:t>
            </w:r>
            <w:r>
              <w:rPr>
                <w:szCs w:val="28"/>
                <w:shd w:val="clear" w:color="auto" w:fill="FFFFFF"/>
              </w:rPr>
              <w:t>ов</w:t>
            </w:r>
            <w:r w:rsidRPr="00046F8C">
              <w:rPr>
                <w:szCs w:val="28"/>
                <w:shd w:val="clear" w:color="auto" w:fill="FFFFFF"/>
              </w:rPr>
              <w:t xml:space="preserve"> красоты и СПА, предоставляющие услуги стрижки и покраски волос. Что является небольшим показателем в расчете на число потенциальных клиентов, в Москве таких салонов около 17600, а в Краснодаре (городе с сопоставимой с Ростовой численностью населения) около 3300 салонов. </w:t>
            </w:r>
          </w:p>
          <w:p w14:paraId="50A18620" w14:textId="77777777" w:rsidR="006055A3" w:rsidRPr="00046F8C" w:rsidRDefault="006055A3" w:rsidP="006055A3">
            <w:pPr>
              <w:pStyle w:val="ac"/>
              <w:spacing w:line="276" w:lineRule="auto"/>
              <w:ind w:left="1" w:hanging="3"/>
              <w:jc w:val="both"/>
              <w:rPr>
                <w:szCs w:val="28"/>
                <w:shd w:val="clear" w:color="auto" w:fill="FFFFFF"/>
              </w:rPr>
            </w:pPr>
            <w:r w:rsidRPr="00046F8C">
              <w:rPr>
                <w:szCs w:val="28"/>
                <w:shd w:val="clear" w:color="auto" w:fill="FFFFFF"/>
              </w:rPr>
              <w:tab/>
            </w:r>
            <w:r w:rsidRPr="00046F8C">
              <w:rPr>
                <w:szCs w:val="28"/>
                <w:shd w:val="clear" w:color="auto" w:fill="FFFFFF"/>
              </w:rPr>
              <w:tab/>
              <w:t xml:space="preserve">Специфика деятельности не предполагает создание крупных игроков на рынке. Этому препятствует доступность обучения и легкость входа в индустрию, а также высокое влияние личностного фактора. Большинство клиентов обращают внимание на качество услуги и доступность мастера, при этом для </w:t>
            </w:r>
            <w:proofErr w:type="spellStart"/>
            <w:r w:rsidRPr="00046F8C">
              <w:rPr>
                <w:szCs w:val="28"/>
                <w:shd w:val="clear" w:color="auto" w:fill="FFFFFF"/>
              </w:rPr>
              <w:t>бьюти</w:t>
            </w:r>
            <w:proofErr w:type="spellEnd"/>
            <w:r w:rsidRPr="00046F8C">
              <w:rPr>
                <w:szCs w:val="28"/>
                <w:shd w:val="clear" w:color="auto" w:fill="FFFFFF"/>
              </w:rPr>
              <w:t xml:space="preserve"> сферы характерен высокий процент консерватизма. Выбрав мастера, большинство клиентов, не меняют его без существенных причин (падение качества услуги, значительное увеличение цены, отказ самого мастера) </w:t>
            </w:r>
          </w:p>
          <w:p w14:paraId="5FA35197" w14:textId="72022027" w:rsidR="006055A3" w:rsidRDefault="006055A3" w:rsidP="006055A3">
            <w:pPr>
              <w:pStyle w:val="ac"/>
              <w:spacing w:line="276" w:lineRule="auto"/>
              <w:ind w:left="1" w:hanging="3"/>
              <w:jc w:val="both"/>
              <w:rPr>
                <w:szCs w:val="28"/>
                <w:shd w:val="clear" w:color="auto" w:fill="FFFFFF"/>
              </w:rPr>
            </w:pPr>
            <w:r w:rsidRPr="00046F8C">
              <w:rPr>
                <w:szCs w:val="28"/>
                <w:shd w:val="clear" w:color="auto" w:fill="FFFFFF"/>
              </w:rPr>
              <w:tab/>
            </w:r>
            <w:r w:rsidRPr="00046F8C">
              <w:rPr>
                <w:szCs w:val="28"/>
                <w:shd w:val="clear" w:color="auto" w:fill="FFFFFF"/>
              </w:rPr>
              <w:tab/>
              <w:t xml:space="preserve">В ходе исследования рынка агентством </w:t>
            </w:r>
            <w:proofErr w:type="spellStart"/>
            <w:r w:rsidRPr="00046F8C">
              <w:rPr>
                <w:szCs w:val="28"/>
                <w:shd w:val="clear" w:color="auto" w:fill="FFFFFF"/>
              </w:rPr>
              <w:t>freetalents</w:t>
            </w:r>
            <w:proofErr w:type="spellEnd"/>
            <w:r w:rsidRPr="00046F8C">
              <w:rPr>
                <w:szCs w:val="28"/>
                <w:shd w:val="clear" w:color="auto" w:fill="FFFFFF"/>
              </w:rPr>
              <w:t xml:space="preserve"> обнаружили, что ключевым критерием выбора салона красоты для целевой аудитории является качество предоставляемых услуг. Именно поэтому 75% целевой аудитории – это постоянные клиенты салонов и мастеров. Консервативно-лояльная прослойка позволяет мастерам «оставаться на плову» в кризисный период, главным условием для таких клиентов являться проверенное качество оказываемой услуги. Остальные 25% — </w:t>
            </w:r>
            <w:r w:rsidRPr="00046F8C">
              <w:rPr>
                <w:szCs w:val="28"/>
                <w:shd w:val="clear" w:color="auto" w:fill="FFFFFF"/>
              </w:rPr>
              <w:lastRenderedPageBreak/>
              <w:t>это так называемые «дезертиры», охотники за скидками и акциями, таких клиентов не возможно удержать, однако легко привлечь на разовую процедуру скидкой или купоном</w:t>
            </w:r>
            <w:r w:rsidRPr="00046F8C">
              <w:rPr>
                <w:szCs w:val="28"/>
                <w:shd w:val="clear" w:color="auto" w:fill="FFFFFF"/>
                <w:vertAlign w:val="superscript"/>
              </w:rPr>
              <w:footnoteReference w:id="5"/>
            </w:r>
            <w:r w:rsidRPr="00046F8C">
              <w:rPr>
                <w:szCs w:val="28"/>
                <w:shd w:val="clear" w:color="auto" w:fill="FFFFFF"/>
              </w:rPr>
              <w:t xml:space="preserve"> Салоны красоты и мастера красоты в РФ существуют именно благодаря своей постоянной клиентской базе. Кроме того, согласно исследованию малого бизнеса и предпринимательства, проведенному </w:t>
            </w:r>
            <w:proofErr w:type="spellStart"/>
            <w:r w:rsidRPr="00046F8C">
              <w:rPr>
                <w:szCs w:val="28"/>
                <w:shd w:val="clear" w:color="auto" w:fill="FFFFFF"/>
              </w:rPr>
              <w:t>Data</w:t>
            </w:r>
            <w:proofErr w:type="spellEnd"/>
            <w:r w:rsidRPr="00046F8C">
              <w:rPr>
                <w:szCs w:val="28"/>
                <w:shd w:val="clear" w:color="auto" w:fill="FFFFFF"/>
              </w:rPr>
              <w:t xml:space="preserve"> </w:t>
            </w:r>
            <w:proofErr w:type="spellStart"/>
            <w:r w:rsidRPr="00046F8C">
              <w:rPr>
                <w:szCs w:val="28"/>
                <w:shd w:val="clear" w:color="auto" w:fill="FFFFFF"/>
              </w:rPr>
              <w:t>Insight</w:t>
            </w:r>
            <w:proofErr w:type="spellEnd"/>
            <w:r w:rsidRPr="00046F8C">
              <w:rPr>
                <w:szCs w:val="28"/>
                <w:shd w:val="clear" w:color="auto" w:fill="FFFFFF"/>
              </w:rPr>
              <w:t xml:space="preserve"> в 2020 году, повторные заказы и рекомендации составляют более 50% всех заказов </w:t>
            </w:r>
            <w:proofErr w:type="spellStart"/>
            <w:r w:rsidRPr="00046F8C">
              <w:rPr>
                <w:szCs w:val="28"/>
                <w:shd w:val="clear" w:color="auto" w:fill="FFFFFF"/>
              </w:rPr>
              <w:t>бьюти</w:t>
            </w:r>
            <w:proofErr w:type="spellEnd"/>
            <w:r w:rsidRPr="00046F8C">
              <w:rPr>
                <w:szCs w:val="28"/>
                <w:shd w:val="clear" w:color="auto" w:fill="FFFFFF"/>
              </w:rPr>
              <w:t xml:space="preserve"> индустрии.</w:t>
            </w:r>
          </w:p>
          <w:p w14:paraId="56986E8E" w14:textId="30D622AA" w:rsidR="00F60106" w:rsidRDefault="00F60106" w:rsidP="006055A3">
            <w:pPr>
              <w:pStyle w:val="ac"/>
              <w:spacing w:line="276" w:lineRule="auto"/>
              <w:ind w:left="1" w:hanging="3"/>
              <w:jc w:val="both"/>
              <w:rPr>
                <w:szCs w:val="28"/>
                <w:shd w:val="clear" w:color="auto" w:fill="FFFFFF"/>
              </w:rPr>
            </w:pPr>
          </w:p>
          <w:p w14:paraId="75CD760D" w14:textId="77777777" w:rsidR="00F60106" w:rsidRPr="00A45544" w:rsidRDefault="00F60106" w:rsidP="00F60106">
            <w:pPr>
              <w:pStyle w:val="aff3"/>
              <w:spacing w:line="276" w:lineRule="auto"/>
              <w:ind w:left="1" w:hanging="3"/>
              <w:jc w:val="both"/>
              <w:rPr>
                <w:sz w:val="28"/>
                <w:szCs w:val="28"/>
                <w:lang w:val="ru-RU"/>
              </w:rPr>
            </w:pPr>
            <w:r w:rsidRPr="00A45544">
              <w:rPr>
                <w:sz w:val="28"/>
                <w:szCs w:val="28"/>
                <w:lang w:val="ru-RU"/>
              </w:rPr>
              <w:t xml:space="preserve">          Парикмахерские услуги относятся к сфере бытовых услуг и принадлежат к числу наиболее востребованных в повседневном быту людей, а, следовательно, являются самыми массовыми в России. Этот сектор услуг занимает наибольший объем на рынке бытового обслуживания населения и на данный момент представлен парикмахерскими, салонами, косметическими кабинетами и другими негосударственными предприятиями, составляющими 1/6 от общего числа предприятий сервиса.</w:t>
            </w:r>
          </w:p>
          <w:p w14:paraId="6636D724" w14:textId="77777777" w:rsidR="00F60106" w:rsidRPr="00A45544" w:rsidRDefault="00F60106" w:rsidP="00F60106">
            <w:pPr>
              <w:pStyle w:val="aff3"/>
              <w:spacing w:line="276" w:lineRule="auto"/>
              <w:ind w:left="1" w:hanging="3"/>
              <w:jc w:val="both"/>
              <w:rPr>
                <w:sz w:val="28"/>
                <w:szCs w:val="28"/>
                <w:lang w:val="ru-RU"/>
              </w:rPr>
            </w:pPr>
            <w:r w:rsidRPr="00A45544">
              <w:rPr>
                <w:sz w:val="28"/>
                <w:szCs w:val="28"/>
                <w:lang w:val="ru-RU"/>
              </w:rPr>
              <w:t xml:space="preserve">            Количество работающих в данной сфере также является максимальным среди всех подотраслей бытового обслуживания населения. Кроме того, парикмахерские услуги оказывают парикмахеры и косметологи индивидуалы, практикующие в частном порядке без соблюдения процедуры обязательной регистрации в государственных органах. Это увеличивает фактический объем парикмахерских и косметических услуг, реализованных населению, по мнению экспертов, на 25-35%.</w:t>
            </w:r>
          </w:p>
          <w:p w14:paraId="60E87B2F" w14:textId="77777777" w:rsidR="00F60106" w:rsidRPr="00A45544" w:rsidRDefault="00F60106" w:rsidP="00F60106">
            <w:pPr>
              <w:pStyle w:val="aff3"/>
              <w:spacing w:line="276" w:lineRule="auto"/>
              <w:ind w:left="1" w:hanging="3"/>
              <w:jc w:val="both"/>
              <w:rPr>
                <w:sz w:val="28"/>
                <w:szCs w:val="28"/>
                <w:lang w:val="ru-RU"/>
              </w:rPr>
            </w:pPr>
            <w:r w:rsidRPr="00A45544">
              <w:rPr>
                <w:sz w:val="28"/>
                <w:szCs w:val="28"/>
                <w:lang w:val="ru-RU"/>
              </w:rPr>
              <w:t xml:space="preserve">            Темпы роста объемов реализованных парикмахерских услуг значительно не изменились, и на данный момент подотрасль уверенно занимает 6 место на рынке бытового обслуживания населения, представляя 3,7% от общего объема бытовых услуг. Рынок парикмахерских услуг эксперты считают одним из самых стабильных, перспективных и быстро развивающихся.</w:t>
            </w:r>
          </w:p>
          <w:p w14:paraId="51CAA49F" w14:textId="77777777" w:rsidR="00F60106" w:rsidRPr="00A45544" w:rsidRDefault="00F60106" w:rsidP="00F60106">
            <w:pPr>
              <w:pStyle w:val="aff3"/>
              <w:spacing w:line="276" w:lineRule="auto"/>
              <w:ind w:left="1" w:hanging="3"/>
              <w:jc w:val="both"/>
              <w:rPr>
                <w:sz w:val="28"/>
                <w:szCs w:val="28"/>
                <w:lang w:val="ru-RU"/>
              </w:rPr>
            </w:pPr>
            <w:r w:rsidRPr="00A45544">
              <w:rPr>
                <w:sz w:val="28"/>
                <w:szCs w:val="28"/>
                <w:lang w:val="ru-RU"/>
              </w:rPr>
              <w:t xml:space="preserve">            Российский рынок насчитывает порядка 3 0000 салонов красоты и парикмахерских, из которых около 13% приходится на столичный регион. Рынок парикмахерских и салонов красоты России приобретает фазу зрелости, а вход на рынок затрудняется сильной конкуренцией со стороны других участников рынка.</w:t>
            </w:r>
          </w:p>
          <w:p w14:paraId="661A4CD7" w14:textId="77777777" w:rsidR="00F60106" w:rsidRPr="00A45544" w:rsidRDefault="00F60106" w:rsidP="00F60106">
            <w:pPr>
              <w:pStyle w:val="aff3"/>
              <w:spacing w:line="276" w:lineRule="auto"/>
              <w:ind w:left="1" w:hanging="3"/>
              <w:jc w:val="both"/>
              <w:rPr>
                <w:sz w:val="28"/>
                <w:szCs w:val="28"/>
                <w:lang w:val="ru-RU"/>
              </w:rPr>
            </w:pPr>
            <w:r w:rsidRPr="00A45544">
              <w:rPr>
                <w:sz w:val="28"/>
                <w:szCs w:val="28"/>
                <w:lang w:val="ru-RU"/>
              </w:rPr>
              <w:t xml:space="preserve">            Основная доля парикмахерских и салонов красоты столицы, порядка 50%, это предприятия среднего и средневысокого уровня. Доля парикмахерских, относящихся к эконом-классу составляет 30% и 15% - это парикмахерские и салоны красоты класса люкс. Оставшиеся 5% занимают </w:t>
            </w:r>
            <w:r w:rsidRPr="00F301FE">
              <w:rPr>
                <w:sz w:val="28"/>
                <w:szCs w:val="28"/>
              </w:rPr>
              <w:t>VIP</w:t>
            </w:r>
            <w:r w:rsidRPr="00A45544">
              <w:rPr>
                <w:sz w:val="28"/>
                <w:szCs w:val="28"/>
                <w:lang w:val="ru-RU"/>
              </w:rPr>
              <w:t>-салоны.</w:t>
            </w:r>
          </w:p>
          <w:p w14:paraId="1A02AF39" w14:textId="77777777" w:rsidR="00F60106" w:rsidRPr="00A45544" w:rsidRDefault="00F60106" w:rsidP="00F60106">
            <w:pPr>
              <w:pStyle w:val="aff3"/>
              <w:spacing w:line="276" w:lineRule="auto"/>
              <w:ind w:left="1" w:hanging="3"/>
              <w:jc w:val="both"/>
              <w:rPr>
                <w:sz w:val="28"/>
                <w:szCs w:val="28"/>
                <w:lang w:val="ru-RU"/>
              </w:rPr>
            </w:pPr>
            <w:r w:rsidRPr="00A45544">
              <w:rPr>
                <w:sz w:val="28"/>
                <w:szCs w:val="28"/>
                <w:lang w:val="ru-RU"/>
              </w:rPr>
              <w:lastRenderedPageBreak/>
              <w:t xml:space="preserve">        Из общего числа парикмахерских и салонов красоты России 7% являются сетевыми. Большая часть населения - более 40% посещают парикмахерские несколько раз в год и порядка 24% - приблизительно один раз в месяц, пользующихся услугами парикмахерских 2 или 3 раза в месяц - около 8%. Остальные либо не пользуются парикмахерскими услугами вообще, либо посещают парикмахера 1 или 2 раза в год.</w:t>
            </w:r>
          </w:p>
          <w:p w14:paraId="7408CC62" w14:textId="77777777" w:rsidR="00F60106" w:rsidRPr="00A45544" w:rsidRDefault="00F60106" w:rsidP="00F60106">
            <w:pPr>
              <w:pStyle w:val="aff3"/>
              <w:spacing w:line="276" w:lineRule="auto"/>
              <w:ind w:left="1" w:hanging="3"/>
              <w:jc w:val="both"/>
              <w:rPr>
                <w:sz w:val="28"/>
                <w:szCs w:val="28"/>
                <w:lang w:val="ru-RU"/>
              </w:rPr>
            </w:pPr>
            <w:r w:rsidRPr="00A45544">
              <w:rPr>
                <w:sz w:val="28"/>
                <w:szCs w:val="28"/>
                <w:lang w:val="ru-RU"/>
              </w:rPr>
              <w:t xml:space="preserve">           Говоря о российском рынке необходимо отметить, что в городе сегодня явный переизбыток салонов класса люкс. Многие, из которых не в состоянии предоставить эксклюзивный уровень услуг, к которому обязывают их цены. Да и тех студий, что сегодня открыты, в городе слишком много, клиентов на всех не хватает. А, следовательно, они или вынуждены понижать планку или создавать смешанный тип обслуживания (что не сопоставимо с классом люкс).</w:t>
            </w:r>
          </w:p>
          <w:p w14:paraId="1095D207" w14:textId="77777777" w:rsidR="00F60106" w:rsidRPr="00F301FE" w:rsidRDefault="00F60106" w:rsidP="00F60106">
            <w:pPr>
              <w:spacing w:before="100" w:beforeAutospacing="1" w:after="100" w:afterAutospacing="1" w:line="276" w:lineRule="auto"/>
              <w:ind w:left="1" w:hanging="3"/>
              <w:jc w:val="both"/>
              <w:rPr>
                <w:sz w:val="28"/>
                <w:szCs w:val="28"/>
              </w:rPr>
            </w:pPr>
            <w:r w:rsidRPr="00F301FE">
              <w:rPr>
                <w:sz w:val="28"/>
                <w:szCs w:val="28"/>
              </w:rPr>
              <w:t xml:space="preserve">            Вообще российский рынок достаточно насыщен в целом, однако неверное понимание бизнес задач стоящих перед салоном и одновременно кажущаяся легкость заработка, привели к очень высокой текучке среди парикмахеров. Ежедневно салоны открываются и закрываются в разных частях города. Некоторые преуспевают, другие разоряются.</w:t>
            </w:r>
          </w:p>
          <w:p w14:paraId="5EA704EC" w14:textId="77777777" w:rsidR="00F60106" w:rsidRPr="00F301FE" w:rsidRDefault="00F60106" w:rsidP="00F60106">
            <w:pPr>
              <w:spacing w:before="100" w:beforeAutospacing="1" w:after="100" w:afterAutospacing="1" w:line="276" w:lineRule="auto"/>
              <w:ind w:left="1" w:hanging="3"/>
              <w:jc w:val="center"/>
              <w:rPr>
                <w:b/>
                <w:sz w:val="28"/>
                <w:szCs w:val="28"/>
              </w:rPr>
            </w:pPr>
            <w:r w:rsidRPr="00F301FE">
              <w:rPr>
                <w:b/>
                <w:sz w:val="28"/>
                <w:szCs w:val="28"/>
              </w:rPr>
              <w:t>Состав рынка парикмахерских услуг</w:t>
            </w:r>
          </w:p>
          <w:p w14:paraId="4874BC48" w14:textId="77777777" w:rsidR="00F60106" w:rsidRDefault="00F60106" w:rsidP="00F60106">
            <w:pPr>
              <w:pStyle w:val="ac"/>
              <w:spacing w:line="276" w:lineRule="auto"/>
              <w:ind w:left="1" w:hanging="3"/>
              <w:jc w:val="center"/>
              <w:rPr>
                <w:szCs w:val="28"/>
                <w:shd w:val="clear" w:color="auto" w:fill="FFFFFF"/>
              </w:rPr>
            </w:pPr>
            <w:r>
              <w:rPr>
                <w:noProof/>
                <w:szCs w:val="28"/>
                <w:shd w:val="clear" w:color="auto" w:fill="FFFFFF"/>
              </w:rPr>
              <w:drawing>
                <wp:inline distT="0" distB="0" distL="0" distR="0" wp14:anchorId="4D1E07E9" wp14:editId="14224AB1">
                  <wp:extent cx="5279390" cy="248729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79390" cy="2487295"/>
                          </a:xfrm>
                          <a:prstGeom prst="rect">
                            <a:avLst/>
                          </a:prstGeom>
                          <a:noFill/>
                        </pic:spPr>
                      </pic:pic>
                    </a:graphicData>
                  </a:graphic>
                </wp:inline>
              </w:drawing>
            </w:r>
          </w:p>
          <w:p w14:paraId="2F3A3630" w14:textId="77777777" w:rsidR="006055A3" w:rsidRDefault="006055A3" w:rsidP="006055A3">
            <w:pPr>
              <w:pStyle w:val="ac"/>
              <w:spacing w:line="276" w:lineRule="auto"/>
              <w:ind w:left="1" w:hanging="3"/>
              <w:jc w:val="both"/>
              <w:rPr>
                <w:szCs w:val="28"/>
                <w:shd w:val="clear" w:color="auto" w:fill="FFFFFF"/>
              </w:rPr>
            </w:pPr>
          </w:p>
        </w:tc>
      </w:tr>
    </w:tbl>
    <w:p w14:paraId="4FD923B7" w14:textId="4D04B01B" w:rsidR="008E14E6" w:rsidRDefault="008E14E6" w:rsidP="002E62ED">
      <w:pPr>
        <w:pStyle w:val="ac"/>
        <w:spacing w:line="276" w:lineRule="auto"/>
        <w:ind w:left="1" w:hanging="3"/>
        <w:jc w:val="both"/>
        <w:rPr>
          <w:szCs w:val="28"/>
          <w:shd w:val="clear" w:color="auto" w:fill="FFFFFF"/>
        </w:rPr>
      </w:pPr>
    </w:p>
    <w:p w14:paraId="5975B22F" w14:textId="77777777" w:rsidR="006E0747" w:rsidRDefault="006E0747" w:rsidP="004C4FB3">
      <w:pPr>
        <w:pStyle w:val="ac"/>
        <w:spacing w:line="276" w:lineRule="auto"/>
        <w:ind w:left="1" w:hanging="3"/>
        <w:jc w:val="both"/>
        <w:rPr>
          <w:szCs w:val="28"/>
          <w:shd w:val="clear" w:color="auto" w:fill="FFFFFF"/>
        </w:rPr>
      </w:pPr>
    </w:p>
    <w:p w14:paraId="22DFCE43" w14:textId="586192A8" w:rsidR="003B2578" w:rsidRPr="003B2578" w:rsidRDefault="006E0747"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3B2578" w:rsidRPr="003B2578">
        <w:rPr>
          <w:b/>
          <w:szCs w:val="28"/>
          <w:shd w:val="clear" w:color="auto" w:fill="FFFFFF"/>
        </w:rPr>
        <w:t>2.6. Дополнительная информация (поле не обязательно для заполнения):</w:t>
      </w:r>
    </w:p>
    <w:p w14:paraId="559604F1" w14:textId="77777777" w:rsidR="002E62ED" w:rsidRDefault="008B5BEF" w:rsidP="004C4FB3">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r>
    </w:p>
    <w:tbl>
      <w:tblPr>
        <w:tblStyle w:val="aff2"/>
        <w:tblW w:w="0" w:type="auto"/>
        <w:tblInd w:w="1" w:type="dxa"/>
        <w:tblLook w:val="04A0" w:firstRow="1" w:lastRow="0" w:firstColumn="1" w:lastColumn="0" w:noHBand="0" w:noVBand="1"/>
      </w:tblPr>
      <w:tblGrid>
        <w:gridCol w:w="9912"/>
      </w:tblGrid>
      <w:tr w:rsidR="002E62ED" w14:paraId="0E340E3B" w14:textId="77777777" w:rsidTr="002E62ED">
        <w:tc>
          <w:tcPr>
            <w:tcW w:w="10421" w:type="dxa"/>
          </w:tcPr>
          <w:p w14:paraId="7968CA8C" w14:textId="24C7B1A1" w:rsidR="002E62ED" w:rsidRDefault="002E62ED" w:rsidP="002E62ED">
            <w:pPr>
              <w:pStyle w:val="ac"/>
              <w:spacing w:line="276" w:lineRule="auto"/>
              <w:ind w:left="1" w:hanging="3"/>
              <w:jc w:val="both"/>
              <w:rPr>
                <w:i/>
                <w:szCs w:val="28"/>
                <w:shd w:val="clear" w:color="auto" w:fill="FFFFFF"/>
              </w:rPr>
            </w:pPr>
            <w:r>
              <w:rPr>
                <w:szCs w:val="28"/>
                <w:shd w:val="clear" w:color="auto" w:fill="FFFFFF"/>
              </w:rPr>
              <w:t xml:space="preserve">            Парикмахерские услуги, как и вся сфера </w:t>
            </w:r>
            <w:proofErr w:type="spellStart"/>
            <w:r>
              <w:rPr>
                <w:szCs w:val="28"/>
                <w:shd w:val="clear" w:color="auto" w:fill="FFFFFF"/>
              </w:rPr>
              <w:t>бьюти</w:t>
            </w:r>
            <w:proofErr w:type="spellEnd"/>
            <w:r>
              <w:rPr>
                <w:szCs w:val="28"/>
                <w:shd w:val="clear" w:color="auto" w:fill="FFFFFF"/>
              </w:rPr>
              <w:t xml:space="preserve"> индустрии ежегодно «рождает» новые методики и средства для ухода за волосами, кожей, ногтями и т.д. Доступность обучения на мастера в сфере, ускоряет темпы развития </w:t>
            </w:r>
            <w:r>
              <w:rPr>
                <w:szCs w:val="28"/>
                <w:shd w:val="clear" w:color="auto" w:fill="FFFFFF"/>
              </w:rPr>
              <w:lastRenderedPageBreak/>
              <w:t>индустрии в целом. Спрос на услуги превышает предложение, количество мастеров растет и так же наблюдается интенсивный рост целевой аудитории, что свидетельствует о том, что это прибыльная бизнес-идея, но с высоким уровнем конкуренции и борьбой за клиента</w:t>
            </w:r>
            <w:r>
              <w:rPr>
                <w:i/>
                <w:szCs w:val="28"/>
                <w:shd w:val="clear" w:color="auto" w:fill="FFFFFF"/>
              </w:rPr>
              <w:t xml:space="preserve">. </w:t>
            </w:r>
          </w:p>
          <w:p w14:paraId="1BF622FD" w14:textId="4CA911E9" w:rsidR="002B389B" w:rsidRDefault="002B389B" w:rsidP="002E62ED">
            <w:pPr>
              <w:pStyle w:val="ac"/>
              <w:spacing w:line="276" w:lineRule="auto"/>
              <w:ind w:left="1" w:hanging="3"/>
              <w:jc w:val="both"/>
              <w:rPr>
                <w:i/>
                <w:szCs w:val="28"/>
                <w:shd w:val="clear" w:color="auto" w:fill="FFFFFF"/>
              </w:rPr>
            </w:pPr>
          </w:p>
          <w:p w14:paraId="445E4DE6" w14:textId="77777777" w:rsidR="002B389B" w:rsidRPr="0058680F" w:rsidRDefault="002B389B" w:rsidP="002B389B">
            <w:pPr>
              <w:pStyle w:val="HTML"/>
              <w:spacing w:line="276" w:lineRule="auto"/>
              <w:ind w:left="1" w:hanging="3"/>
              <w:jc w:val="both"/>
              <w:rPr>
                <w:rFonts w:ascii="Times New Roman" w:hAnsi="Times New Roman" w:cs="Times New Roman"/>
                <w:b/>
                <w:sz w:val="28"/>
                <w:szCs w:val="24"/>
              </w:rPr>
            </w:pPr>
            <w:r w:rsidRPr="0058680F">
              <w:rPr>
                <w:rFonts w:ascii="Times New Roman" w:hAnsi="Times New Roman" w:cs="Times New Roman"/>
                <w:b/>
                <w:sz w:val="28"/>
                <w:szCs w:val="24"/>
              </w:rPr>
              <w:t xml:space="preserve">           При ведении деятельности планируется руководствоваться следующими принципами работы:</w:t>
            </w:r>
          </w:p>
          <w:p w14:paraId="70DF504F" w14:textId="77777777" w:rsidR="002B389B" w:rsidRPr="0058680F" w:rsidRDefault="002B389B" w:rsidP="002B389B">
            <w:pPr>
              <w:pStyle w:val="HTML"/>
              <w:spacing w:line="276" w:lineRule="auto"/>
              <w:ind w:left="1" w:hanging="3"/>
              <w:jc w:val="both"/>
              <w:rPr>
                <w:rFonts w:ascii="Times New Roman" w:hAnsi="Times New Roman" w:cs="Times New Roman"/>
                <w:b/>
                <w:sz w:val="28"/>
                <w:szCs w:val="24"/>
              </w:rPr>
            </w:pPr>
          </w:p>
          <w:p w14:paraId="4218EC26" w14:textId="78143F50" w:rsidR="002B389B" w:rsidRPr="0058680F" w:rsidRDefault="002B389B" w:rsidP="002B389B">
            <w:pPr>
              <w:pStyle w:val="HTML"/>
              <w:spacing w:line="276" w:lineRule="auto"/>
              <w:ind w:left="1" w:hanging="3"/>
              <w:jc w:val="both"/>
              <w:rPr>
                <w:rFonts w:ascii="Times New Roman" w:hAnsi="Times New Roman" w:cs="Times New Roman"/>
                <w:sz w:val="28"/>
                <w:szCs w:val="24"/>
              </w:rPr>
            </w:pPr>
            <w:r w:rsidRPr="0058680F">
              <w:rPr>
                <w:rFonts w:ascii="Times New Roman" w:hAnsi="Times New Roman" w:cs="Times New Roman"/>
                <w:b/>
                <w:sz w:val="28"/>
                <w:szCs w:val="24"/>
              </w:rPr>
              <w:t>Качество услуг</w:t>
            </w:r>
            <w:r w:rsidRPr="0058680F">
              <w:rPr>
                <w:rFonts w:ascii="Times New Roman" w:hAnsi="Times New Roman" w:cs="Times New Roman"/>
                <w:sz w:val="28"/>
                <w:szCs w:val="24"/>
              </w:rPr>
              <w:t>. Если клиенты будут довольны качеством</w:t>
            </w:r>
            <w:r>
              <w:rPr>
                <w:rFonts w:ascii="Times New Roman" w:hAnsi="Times New Roman" w:cs="Times New Roman"/>
                <w:sz w:val="28"/>
                <w:szCs w:val="24"/>
              </w:rPr>
              <w:t xml:space="preserve"> </w:t>
            </w:r>
            <w:r w:rsidRPr="0058680F">
              <w:rPr>
                <w:rFonts w:ascii="Times New Roman" w:hAnsi="Times New Roman" w:cs="Times New Roman"/>
                <w:sz w:val="28"/>
                <w:szCs w:val="24"/>
              </w:rPr>
              <w:t>услуг, они будут рекомендовать меня своим знакомым и продолжат пользоваться моими услугами в будущем.</w:t>
            </w:r>
          </w:p>
          <w:p w14:paraId="5128349C" w14:textId="73020A69" w:rsidR="002B389B" w:rsidRPr="0058680F" w:rsidRDefault="002B389B" w:rsidP="002B389B">
            <w:pPr>
              <w:pStyle w:val="HTML"/>
              <w:spacing w:line="276" w:lineRule="auto"/>
              <w:ind w:left="1" w:hanging="3"/>
              <w:jc w:val="both"/>
              <w:rPr>
                <w:rFonts w:ascii="Times New Roman" w:hAnsi="Times New Roman" w:cs="Times New Roman"/>
                <w:sz w:val="28"/>
                <w:szCs w:val="24"/>
              </w:rPr>
            </w:pPr>
            <w:r w:rsidRPr="0058680F">
              <w:rPr>
                <w:rFonts w:ascii="Times New Roman" w:hAnsi="Times New Roman" w:cs="Times New Roman"/>
                <w:sz w:val="28"/>
                <w:szCs w:val="24"/>
              </w:rPr>
              <w:tab/>
            </w:r>
            <w:r w:rsidRPr="0058680F">
              <w:rPr>
                <w:rFonts w:ascii="Times New Roman" w:hAnsi="Times New Roman" w:cs="Times New Roman"/>
                <w:b/>
                <w:sz w:val="28"/>
                <w:szCs w:val="24"/>
              </w:rPr>
              <w:t xml:space="preserve">Широкий спектр </w:t>
            </w:r>
            <w:r w:rsidR="00F97EC4">
              <w:rPr>
                <w:rFonts w:ascii="Times New Roman" w:hAnsi="Times New Roman" w:cs="Times New Roman"/>
                <w:b/>
                <w:sz w:val="28"/>
                <w:szCs w:val="24"/>
              </w:rPr>
              <w:t>услуг</w:t>
            </w:r>
            <w:r w:rsidRPr="0058680F">
              <w:rPr>
                <w:rFonts w:ascii="Times New Roman" w:hAnsi="Times New Roman" w:cs="Times New Roman"/>
                <w:sz w:val="28"/>
                <w:szCs w:val="24"/>
              </w:rPr>
              <w:t xml:space="preserve">. Предлагая различные виды </w:t>
            </w:r>
            <w:r>
              <w:rPr>
                <w:rFonts w:ascii="Times New Roman" w:hAnsi="Times New Roman" w:cs="Times New Roman"/>
                <w:sz w:val="28"/>
                <w:szCs w:val="24"/>
              </w:rPr>
              <w:t xml:space="preserve">товаров и </w:t>
            </w:r>
            <w:r w:rsidRPr="0058680F">
              <w:rPr>
                <w:rFonts w:ascii="Times New Roman" w:hAnsi="Times New Roman" w:cs="Times New Roman"/>
                <w:sz w:val="28"/>
                <w:szCs w:val="24"/>
              </w:rPr>
              <w:t xml:space="preserve">услуг, можно привлечь более широкую аудиторию. </w:t>
            </w:r>
          </w:p>
          <w:p w14:paraId="0E773777" w14:textId="77777777" w:rsidR="002B389B" w:rsidRPr="0058680F" w:rsidRDefault="002B389B" w:rsidP="002B389B">
            <w:pPr>
              <w:pStyle w:val="HTML"/>
              <w:spacing w:line="276" w:lineRule="auto"/>
              <w:ind w:left="1" w:hanging="3"/>
              <w:jc w:val="both"/>
              <w:rPr>
                <w:rFonts w:ascii="Times New Roman" w:hAnsi="Times New Roman" w:cs="Times New Roman"/>
                <w:sz w:val="28"/>
                <w:szCs w:val="24"/>
              </w:rPr>
            </w:pPr>
            <w:r w:rsidRPr="0058680F">
              <w:rPr>
                <w:rFonts w:ascii="Times New Roman" w:hAnsi="Times New Roman" w:cs="Times New Roman"/>
                <w:sz w:val="28"/>
                <w:szCs w:val="24"/>
              </w:rPr>
              <w:tab/>
            </w:r>
            <w:r w:rsidRPr="0058680F">
              <w:rPr>
                <w:rFonts w:ascii="Times New Roman" w:hAnsi="Times New Roman" w:cs="Times New Roman"/>
                <w:b/>
                <w:sz w:val="28"/>
                <w:szCs w:val="24"/>
              </w:rPr>
              <w:t>Использование профессионального оборудования и средств</w:t>
            </w:r>
            <w:r w:rsidRPr="0058680F">
              <w:rPr>
                <w:rFonts w:ascii="Times New Roman" w:hAnsi="Times New Roman" w:cs="Times New Roman"/>
                <w:sz w:val="28"/>
                <w:szCs w:val="24"/>
              </w:rPr>
              <w:t xml:space="preserve">. Применение профессионального оборудования и средств позволит мне быстро и эффективно </w:t>
            </w:r>
            <w:r>
              <w:rPr>
                <w:rFonts w:ascii="Times New Roman" w:hAnsi="Times New Roman" w:cs="Times New Roman"/>
                <w:sz w:val="28"/>
                <w:szCs w:val="24"/>
              </w:rPr>
              <w:t xml:space="preserve">оказывать услуги </w:t>
            </w:r>
            <w:r w:rsidRPr="0058680F">
              <w:rPr>
                <w:rFonts w:ascii="Times New Roman" w:hAnsi="Times New Roman" w:cs="Times New Roman"/>
                <w:sz w:val="28"/>
                <w:szCs w:val="24"/>
              </w:rPr>
              <w:t>и повышать уровень удовлетворенности клиентов.</w:t>
            </w:r>
          </w:p>
          <w:p w14:paraId="0E978E33" w14:textId="697513C2" w:rsidR="002B389B" w:rsidRPr="0058680F" w:rsidRDefault="002B389B" w:rsidP="002B389B">
            <w:pPr>
              <w:pStyle w:val="HTML"/>
              <w:spacing w:line="276" w:lineRule="auto"/>
              <w:ind w:left="1" w:hanging="3"/>
              <w:jc w:val="both"/>
              <w:rPr>
                <w:rFonts w:ascii="Times New Roman" w:hAnsi="Times New Roman" w:cs="Times New Roman"/>
                <w:sz w:val="28"/>
                <w:szCs w:val="24"/>
              </w:rPr>
            </w:pPr>
            <w:r w:rsidRPr="0058680F">
              <w:rPr>
                <w:rFonts w:ascii="Times New Roman" w:hAnsi="Times New Roman" w:cs="Times New Roman"/>
                <w:sz w:val="28"/>
                <w:szCs w:val="24"/>
              </w:rPr>
              <w:tab/>
            </w:r>
            <w:r w:rsidRPr="0058680F">
              <w:rPr>
                <w:rFonts w:ascii="Times New Roman" w:hAnsi="Times New Roman" w:cs="Times New Roman"/>
                <w:b/>
                <w:sz w:val="28"/>
                <w:szCs w:val="24"/>
              </w:rPr>
              <w:t>Приемлемые цены</w:t>
            </w:r>
            <w:r w:rsidRPr="0058680F">
              <w:rPr>
                <w:rFonts w:ascii="Times New Roman" w:hAnsi="Times New Roman" w:cs="Times New Roman"/>
                <w:sz w:val="28"/>
                <w:szCs w:val="24"/>
              </w:rPr>
              <w:t xml:space="preserve">. Важно помнить, что цены должны быть не только доступными, но и оправдывать качество </w:t>
            </w:r>
            <w:r w:rsidR="00F97EC4">
              <w:rPr>
                <w:rFonts w:ascii="Times New Roman" w:hAnsi="Times New Roman" w:cs="Times New Roman"/>
                <w:sz w:val="28"/>
                <w:szCs w:val="24"/>
              </w:rPr>
              <w:t>оказываемых услуг</w:t>
            </w:r>
            <w:r w:rsidRPr="0058680F">
              <w:rPr>
                <w:rFonts w:ascii="Times New Roman" w:hAnsi="Times New Roman" w:cs="Times New Roman"/>
                <w:sz w:val="28"/>
                <w:szCs w:val="24"/>
              </w:rPr>
              <w:t>.</w:t>
            </w:r>
          </w:p>
          <w:p w14:paraId="6736F651" w14:textId="77777777" w:rsidR="002B389B" w:rsidRPr="0058680F" w:rsidRDefault="002B389B" w:rsidP="002B389B">
            <w:pPr>
              <w:pStyle w:val="HTML"/>
              <w:spacing w:line="276" w:lineRule="auto"/>
              <w:ind w:left="1" w:hanging="3"/>
              <w:jc w:val="both"/>
              <w:rPr>
                <w:rFonts w:ascii="Times New Roman" w:hAnsi="Times New Roman" w:cs="Times New Roman"/>
                <w:sz w:val="28"/>
                <w:szCs w:val="24"/>
              </w:rPr>
            </w:pPr>
            <w:r w:rsidRPr="0058680F">
              <w:rPr>
                <w:rFonts w:ascii="Times New Roman" w:hAnsi="Times New Roman" w:cs="Times New Roman"/>
                <w:sz w:val="28"/>
                <w:szCs w:val="24"/>
              </w:rPr>
              <w:tab/>
            </w:r>
            <w:r w:rsidRPr="0058680F">
              <w:rPr>
                <w:rFonts w:ascii="Times New Roman" w:hAnsi="Times New Roman" w:cs="Times New Roman"/>
                <w:b/>
                <w:sz w:val="28"/>
                <w:szCs w:val="24"/>
              </w:rPr>
              <w:t>Предоставление гибкого графика работы</w:t>
            </w:r>
            <w:r w:rsidRPr="0058680F">
              <w:rPr>
                <w:rFonts w:ascii="Times New Roman" w:hAnsi="Times New Roman" w:cs="Times New Roman"/>
                <w:sz w:val="28"/>
                <w:szCs w:val="24"/>
              </w:rPr>
              <w:t>, который удобен для клиентов, включая выходные дни.</w:t>
            </w:r>
          </w:p>
          <w:p w14:paraId="42947FAE" w14:textId="77777777" w:rsidR="002B389B" w:rsidRPr="0058680F" w:rsidRDefault="002B389B" w:rsidP="002B389B">
            <w:pPr>
              <w:pStyle w:val="HTML"/>
              <w:spacing w:line="276" w:lineRule="auto"/>
              <w:ind w:left="1" w:hanging="3"/>
              <w:jc w:val="both"/>
              <w:rPr>
                <w:rFonts w:ascii="Times New Roman" w:hAnsi="Times New Roman" w:cs="Times New Roman"/>
                <w:sz w:val="28"/>
                <w:szCs w:val="24"/>
              </w:rPr>
            </w:pPr>
            <w:r w:rsidRPr="0058680F">
              <w:rPr>
                <w:rFonts w:ascii="Times New Roman" w:hAnsi="Times New Roman" w:cs="Times New Roman"/>
                <w:sz w:val="28"/>
                <w:szCs w:val="24"/>
              </w:rPr>
              <w:tab/>
            </w:r>
            <w:r w:rsidRPr="0058680F">
              <w:rPr>
                <w:rFonts w:ascii="Times New Roman" w:hAnsi="Times New Roman" w:cs="Times New Roman"/>
                <w:b/>
                <w:sz w:val="28"/>
                <w:szCs w:val="24"/>
              </w:rPr>
              <w:t>Гибкая система скидок</w:t>
            </w:r>
            <w:r w:rsidRPr="0058680F">
              <w:rPr>
                <w:rFonts w:ascii="Times New Roman" w:hAnsi="Times New Roman" w:cs="Times New Roman"/>
                <w:sz w:val="28"/>
                <w:szCs w:val="24"/>
              </w:rPr>
              <w:t xml:space="preserve">. </w:t>
            </w:r>
          </w:p>
          <w:p w14:paraId="0D20F4DC" w14:textId="4B83E8E5" w:rsidR="002B389B" w:rsidRDefault="002B389B" w:rsidP="00F97EC4">
            <w:pPr>
              <w:pStyle w:val="HTML"/>
              <w:spacing w:line="276" w:lineRule="auto"/>
              <w:ind w:left="1" w:hanging="3"/>
              <w:jc w:val="both"/>
              <w:rPr>
                <w:i/>
                <w:szCs w:val="28"/>
                <w:shd w:val="clear" w:color="auto" w:fill="FFFFFF"/>
              </w:rPr>
            </w:pPr>
            <w:r w:rsidRPr="0058680F">
              <w:rPr>
                <w:rFonts w:ascii="Times New Roman" w:hAnsi="Times New Roman" w:cs="Times New Roman"/>
                <w:sz w:val="28"/>
                <w:szCs w:val="24"/>
              </w:rPr>
              <w:tab/>
              <w:t>Все эти критерии учтены Заявителем при формировании ценовой и маркетинговой стратегии бизнес-идеи.</w:t>
            </w:r>
          </w:p>
          <w:p w14:paraId="417A5C4F" w14:textId="77777777" w:rsidR="002E62ED" w:rsidRDefault="002E62ED" w:rsidP="00A04C50">
            <w:pPr>
              <w:suppressAutoHyphens w:val="0"/>
              <w:spacing w:line="276" w:lineRule="auto"/>
              <w:ind w:leftChars="0" w:left="0" w:firstLineChars="0" w:firstLine="709"/>
              <w:jc w:val="both"/>
              <w:textDirection w:val="lrTb"/>
              <w:textAlignment w:val="auto"/>
              <w:outlineLvl w:val="9"/>
              <w:rPr>
                <w:szCs w:val="28"/>
                <w:shd w:val="clear" w:color="auto" w:fill="FFFFFF"/>
              </w:rPr>
            </w:pPr>
          </w:p>
        </w:tc>
      </w:tr>
    </w:tbl>
    <w:p w14:paraId="3479DEE8" w14:textId="50039F86" w:rsidR="003B2578" w:rsidRDefault="003B2578" w:rsidP="004C4FB3">
      <w:pPr>
        <w:pStyle w:val="ac"/>
        <w:spacing w:line="276" w:lineRule="auto"/>
        <w:ind w:left="1" w:hanging="3"/>
        <w:jc w:val="both"/>
        <w:rPr>
          <w:szCs w:val="28"/>
          <w:shd w:val="clear" w:color="auto" w:fill="FFFFFF"/>
        </w:rPr>
      </w:pPr>
    </w:p>
    <w:p w14:paraId="01784AAC" w14:textId="77777777" w:rsidR="00A04C50" w:rsidRDefault="00A04C50" w:rsidP="004C4FB3">
      <w:pPr>
        <w:pStyle w:val="ac"/>
        <w:spacing w:line="276" w:lineRule="auto"/>
        <w:ind w:left="1" w:hanging="3"/>
        <w:jc w:val="both"/>
        <w:rPr>
          <w:szCs w:val="28"/>
          <w:shd w:val="clear" w:color="auto" w:fill="FFFFFF"/>
        </w:rPr>
      </w:pPr>
    </w:p>
    <w:p w14:paraId="2602D448" w14:textId="2674D1F6" w:rsidR="003B2578" w:rsidRPr="003B2578" w:rsidRDefault="003B2578" w:rsidP="004C4FB3">
      <w:pPr>
        <w:pStyle w:val="ac"/>
        <w:spacing w:line="276" w:lineRule="auto"/>
        <w:ind w:left="1" w:hanging="3"/>
        <w:jc w:val="center"/>
        <w:rPr>
          <w:b/>
          <w:szCs w:val="28"/>
          <w:shd w:val="clear" w:color="auto" w:fill="FFFFFF"/>
        </w:rPr>
      </w:pPr>
      <w:r w:rsidRPr="003B2578">
        <w:rPr>
          <w:b/>
          <w:szCs w:val="28"/>
          <w:shd w:val="clear" w:color="auto" w:fill="FFFFFF"/>
        </w:rPr>
        <w:t>3. Описание товара (работы, услуги)</w:t>
      </w:r>
    </w:p>
    <w:p w14:paraId="04145FCA" w14:textId="74D55CAB" w:rsidR="003B2578" w:rsidRDefault="003B2578" w:rsidP="004C4FB3">
      <w:pPr>
        <w:pStyle w:val="ac"/>
        <w:spacing w:line="276" w:lineRule="auto"/>
        <w:ind w:left="1" w:hanging="3"/>
        <w:jc w:val="both"/>
        <w:rPr>
          <w:szCs w:val="28"/>
          <w:shd w:val="clear" w:color="auto" w:fill="FFFFFF"/>
        </w:rPr>
      </w:pPr>
    </w:p>
    <w:p w14:paraId="11D2E063" w14:textId="0977D231" w:rsidR="003B2578" w:rsidRPr="003B2578" w:rsidRDefault="0001435D"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3B2578" w:rsidRPr="003B2578">
        <w:rPr>
          <w:b/>
          <w:szCs w:val="28"/>
          <w:shd w:val="clear" w:color="auto" w:fill="FFFFFF"/>
        </w:rPr>
        <w:t>3.1. Опишите товар (работу, услугу), который Вы предлагаете:</w:t>
      </w:r>
    </w:p>
    <w:p w14:paraId="662E26C0" w14:textId="77777777" w:rsidR="00971C1D" w:rsidRDefault="00971C1D" w:rsidP="004C4FB3">
      <w:pPr>
        <w:pStyle w:val="ac"/>
        <w:spacing w:line="276" w:lineRule="auto"/>
        <w:ind w:left="1" w:hanging="3"/>
        <w:jc w:val="both"/>
        <w:rPr>
          <w:szCs w:val="28"/>
          <w:shd w:val="clear" w:color="auto" w:fill="FFFFFF"/>
        </w:rPr>
      </w:pPr>
    </w:p>
    <w:tbl>
      <w:tblPr>
        <w:tblStyle w:val="aff2"/>
        <w:tblW w:w="0" w:type="auto"/>
        <w:tblInd w:w="1" w:type="dxa"/>
        <w:tblLook w:val="04A0" w:firstRow="1" w:lastRow="0" w:firstColumn="1" w:lastColumn="0" w:noHBand="0" w:noVBand="1"/>
      </w:tblPr>
      <w:tblGrid>
        <w:gridCol w:w="2696"/>
        <w:gridCol w:w="3453"/>
        <w:gridCol w:w="3763"/>
      </w:tblGrid>
      <w:tr w:rsidR="003B2578" w14:paraId="3038BC69" w14:textId="77777777" w:rsidTr="00F97EC4">
        <w:tc>
          <w:tcPr>
            <w:tcW w:w="2696" w:type="dxa"/>
          </w:tcPr>
          <w:p w14:paraId="16C24FC0" w14:textId="799E4E7C" w:rsidR="003B2578" w:rsidRPr="002E62ED" w:rsidRDefault="00A20617" w:rsidP="004C4FB3">
            <w:pPr>
              <w:pStyle w:val="ac"/>
              <w:spacing w:line="276" w:lineRule="auto"/>
              <w:ind w:leftChars="0" w:left="0" w:firstLineChars="0" w:firstLine="0"/>
              <w:jc w:val="center"/>
              <w:rPr>
                <w:b/>
                <w:szCs w:val="28"/>
                <w:shd w:val="clear" w:color="auto" w:fill="FFFFFF"/>
              </w:rPr>
            </w:pPr>
            <w:r w:rsidRPr="002E62ED">
              <w:rPr>
                <w:b/>
              </w:rPr>
              <w:t xml:space="preserve">Наименование товара </w:t>
            </w:r>
            <w:r w:rsidR="003B2578" w:rsidRPr="002E62ED">
              <w:rPr>
                <w:b/>
              </w:rPr>
              <w:t>(работы, услуги)</w:t>
            </w:r>
          </w:p>
        </w:tc>
        <w:tc>
          <w:tcPr>
            <w:tcW w:w="3453" w:type="dxa"/>
          </w:tcPr>
          <w:p w14:paraId="377A4387" w14:textId="48EFDDFD" w:rsidR="003B2578" w:rsidRPr="002E62ED" w:rsidRDefault="003B2578" w:rsidP="004C4FB3">
            <w:pPr>
              <w:pStyle w:val="ac"/>
              <w:spacing w:line="276" w:lineRule="auto"/>
              <w:ind w:leftChars="0" w:left="0" w:firstLineChars="0" w:firstLine="0"/>
              <w:jc w:val="center"/>
              <w:rPr>
                <w:b/>
                <w:szCs w:val="28"/>
                <w:shd w:val="clear" w:color="auto" w:fill="FFFFFF"/>
              </w:rPr>
            </w:pPr>
            <w:r w:rsidRPr="002E62ED">
              <w:rPr>
                <w:b/>
              </w:rPr>
              <w:t>Назначение и область применения</w:t>
            </w:r>
          </w:p>
        </w:tc>
        <w:tc>
          <w:tcPr>
            <w:tcW w:w="3763" w:type="dxa"/>
          </w:tcPr>
          <w:p w14:paraId="687D7685" w14:textId="743395C6" w:rsidR="003B2578" w:rsidRPr="002E62ED" w:rsidRDefault="003B2578" w:rsidP="004C4FB3">
            <w:pPr>
              <w:pStyle w:val="ac"/>
              <w:spacing w:line="276" w:lineRule="auto"/>
              <w:ind w:leftChars="0" w:left="0" w:firstLineChars="0" w:firstLine="0"/>
              <w:jc w:val="center"/>
              <w:rPr>
                <w:b/>
                <w:szCs w:val="28"/>
                <w:shd w:val="clear" w:color="auto" w:fill="FFFFFF"/>
              </w:rPr>
            </w:pPr>
            <w:r w:rsidRPr="002E62ED">
              <w:rPr>
                <w:b/>
              </w:rPr>
              <w:t>Краткое описание и основные характеристики</w:t>
            </w:r>
          </w:p>
        </w:tc>
      </w:tr>
      <w:tr w:rsidR="00E670BE" w14:paraId="1307E9F3" w14:textId="77777777" w:rsidTr="00F97EC4">
        <w:tc>
          <w:tcPr>
            <w:tcW w:w="2696" w:type="dxa"/>
          </w:tcPr>
          <w:p w14:paraId="0BA0D7CC" w14:textId="348047F8" w:rsidR="00E670BE" w:rsidRPr="002E62ED" w:rsidRDefault="00E670BE" w:rsidP="004C4FB3">
            <w:pPr>
              <w:pStyle w:val="ac"/>
              <w:spacing w:line="276" w:lineRule="auto"/>
              <w:ind w:leftChars="0" w:left="0" w:firstLineChars="0" w:firstLine="0"/>
              <w:jc w:val="both"/>
              <w:rPr>
                <w:b/>
                <w:szCs w:val="28"/>
                <w:shd w:val="clear" w:color="auto" w:fill="FFFFFF"/>
              </w:rPr>
            </w:pPr>
            <w:r w:rsidRPr="002E62ED">
              <w:rPr>
                <w:b/>
              </w:rPr>
              <w:t xml:space="preserve">Стрижка </w:t>
            </w:r>
          </w:p>
        </w:tc>
        <w:tc>
          <w:tcPr>
            <w:tcW w:w="3453" w:type="dxa"/>
          </w:tcPr>
          <w:p w14:paraId="348363CF" w14:textId="0D317127" w:rsidR="00E670BE" w:rsidRPr="00A20617" w:rsidRDefault="00C01260" w:rsidP="004C4FB3">
            <w:pPr>
              <w:pStyle w:val="ac"/>
              <w:spacing w:line="276" w:lineRule="auto"/>
              <w:ind w:leftChars="0" w:left="0" w:firstLineChars="0" w:firstLine="0"/>
              <w:jc w:val="both"/>
              <w:rPr>
                <w:szCs w:val="28"/>
                <w:shd w:val="clear" w:color="auto" w:fill="FFFFFF"/>
              </w:rPr>
            </w:pPr>
            <w:r w:rsidRPr="00C01260">
              <w:rPr>
                <w:szCs w:val="28"/>
                <w:shd w:val="clear" w:color="auto" w:fill="FFFFFF"/>
              </w:rPr>
              <w:t xml:space="preserve">Стрижка волос - это укорачивание длины волос по всей голове или на отдельных ее участках. Чем качественнее будет выполнена стрижка, тем долговечнее будет </w:t>
            </w:r>
            <w:r w:rsidRPr="00C01260">
              <w:rPr>
                <w:szCs w:val="28"/>
                <w:shd w:val="clear" w:color="auto" w:fill="FFFFFF"/>
              </w:rPr>
              <w:lastRenderedPageBreak/>
              <w:t>прическа, так как стрижка является основой будущей прич</w:t>
            </w:r>
            <w:r>
              <w:rPr>
                <w:szCs w:val="28"/>
                <w:shd w:val="clear" w:color="auto" w:fill="FFFFFF"/>
              </w:rPr>
              <w:t>ески. В настоящее время стрижка,</w:t>
            </w:r>
            <w:r w:rsidRPr="00C01260">
              <w:rPr>
                <w:szCs w:val="28"/>
                <w:shd w:val="clear" w:color="auto" w:fill="FFFFFF"/>
              </w:rPr>
              <w:t xml:space="preserve"> </w:t>
            </w:r>
            <w:r>
              <w:rPr>
                <w:szCs w:val="28"/>
                <w:shd w:val="clear" w:color="auto" w:fill="FFFFFF"/>
              </w:rPr>
              <w:t xml:space="preserve">используется и как самостоятельная услуга, так и как элемент создания общего образа Клиента, вместе с </w:t>
            </w:r>
            <w:r w:rsidRPr="00C01260">
              <w:rPr>
                <w:szCs w:val="28"/>
                <w:shd w:val="clear" w:color="auto" w:fill="FFFFFF"/>
              </w:rPr>
              <w:t>укладкой</w:t>
            </w:r>
            <w:r>
              <w:rPr>
                <w:szCs w:val="28"/>
                <w:shd w:val="clear" w:color="auto" w:fill="FFFFFF"/>
              </w:rPr>
              <w:t>/</w:t>
            </w:r>
            <w:r w:rsidRPr="00C01260">
              <w:rPr>
                <w:szCs w:val="28"/>
                <w:shd w:val="clear" w:color="auto" w:fill="FFFFFF"/>
              </w:rPr>
              <w:t>окраск</w:t>
            </w:r>
            <w:r>
              <w:rPr>
                <w:szCs w:val="28"/>
                <w:shd w:val="clear" w:color="auto" w:fill="FFFFFF"/>
              </w:rPr>
              <w:t>ой</w:t>
            </w:r>
            <w:r w:rsidRPr="00C01260">
              <w:rPr>
                <w:szCs w:val="28"/>
                <w:shd w:val="clear" w:color="auto" w:fill="FFFFFF"/>
              </w:rPr>
              <w:t xml:space="preserve">. </w:t>
            </w:r>
            <w:r w:rsidR="00E670BE">
              <w:rPr>
                <w:szCs w:val="28"/>
                <w:shd w:val="clear" w:color="auto" w:fill="FFFFFF"/>
              </w:rPr>
              <w:t>Услуга пользуется популярностью у женщин</w:t>
            </w:r>
            <w:r>
              <w:rPr>
                <w:szCs w:val="28"/>
                <w:shd w:val="clear" w:color="auto" w:fill="FFFFFF"/>
              </w:rPr>
              <w:t xml:space="preserve"> и мужчин</w:t>
            </w:r>
            <w:r w:rsidR="00E670BE">
              <w:rPr>
                <w:szCs w:val="28"/>
                <w:shd w:val="clear" w:color="auto" w:fill="FFFFFF"/>
              </w:rPr>
              <w:t xml:space="preserve"> в возрасте от </w:t>
            </w:r>
            <w:r>
              <w:rPr>
                <w:szCs w:val="28"/>
                <w:shd w:val="clear" w:color="auto" w:fill="FFFFFF"/>
              </w:rPr>
              <w:t>16</w:t>
            </w:r>
            <w:r w:rsidR="00E670BE">
              <w:rPr>
                <w:szCs w:val="28"/>
                <w:shd w:val="clear" w:color="auto" w:fill="FFFFFF"/>
              </w:rPr>
              <w:t xml:space="preserve"> до </w:t>
            </w:r>
            <w:r>
              <w:rPr>
                <w:szCs w:val="28"/>
                <w:shd w:val="clear" w:color="auto" w:fill="FFFFFF"/>
              </w:rPr>
              <w:t>5</w:t>
            </w:r>
            <w:r w:rsidR="00E670BE">
              <w:rPr>
                <w:szCs w:val="28"/>
                <w:shd w:val="clear" w:color="auto" w:fill="FFFFFF"/>
              </w:rPr>
              <w:t xml:space="preserve">5 лет. На долю мужчин приходиться около </w:t>
            </w:r>
            <w:r>
              <w:rPr>
                <w:szCs w:val="28"/>
                <w:shd w:val="clear" w:color="auto" w:fill="FFFFFF"/>
              </w:rPr>
              <w:t>30</w:t>
            </w:r>
            <w:r w:rsidR="00E670BE">
              <w:rPr>
                <w:szCs w:val="28"/>
                <w:shd w:val="clear" w:color="auto" w:fill="FFFFFF"/>
              </w:rPr>
              <w:t>% от общего числа клиентов.</w:t>
            </w:r>
          </w:p>
        </w:tc>
        <w:tc>
          <w:tcPr>
            <w:tcW w:w="3763" w:type="dxa"/>
          </w:tcPr>
          <w:p w14:paraId="78B4D98B" w14:textId="2F4339C5" w:rsidR="00C01260" w:rsidRPr="00C01260" w:rsidRDefault="00C01260" w:rsidP="004C4FB3">
            <w:pPr>
              <w:pStyle w:val="ac"/>
              <w:spacing w:line="276" w:lineRule="auto"/>
              <w:ind w:leftChars="0" w:left="1" w:firstLineChars="0" w:firstLine="0"/>
              <w:jc w:val="both"/>
              <w:rPr>
                <w:b/>
                <w:szCs w:val="28"/>
                <w:shd w:val="clear" w:color="auto" w:fill="FFFFFF"/>
              </w:rPr>
            </w:pPr>
            <w:r w:rsidRPr="00C01260">
              <w:rPr>
                <w:b/>
                <w:szCs w:val="28"/>
                <w:shd w:val="clear" w:color="auto" w:fill="FFFFFF"/>
              </w:rPr>
              <w:lastRenderedPageBreak/>
              <w:t>Особое внимание перед стрижкой нужно обратить на следующие факторы:</w:t>
            </w:r>
          </w:p>
          <w:p w14:paraId="2B98FB29" w14:textId="2EC506FB" w:rsidR="00C01260" w:rsidRPr="00C01260" w:rsidRDefault="00C01260" w:rsidP="004C4FB3">
            <w:pPr>
              <w:pStyle w:val="ac"/>
              <w:spacing w:line="276" w:lineRule="auto"/>
              <w:ind w:leftChars="0" w:left="1" w:firstLineChars="0" w:firstLine="0"/>
              <w:jc w:val="both"/>
              <w:rPr>
                <w:szCs w:val="28"/>
                <w:shd w:val="clear" w:color="auto" w:fill="FFFFFF"/>
              </w:rPr>
            </w:pPr>
            <w:r w:rsidRPr="00C01260">
              <w:rPr>
                <w:szCs w:val="28"/>
                <w:shd w:val="clear" w:color="auto" w:fill="FFFFFF"/>
              </w:rPr>
              <w:t>• качество и состояние волос, их чисто</w:t>
            </w:r>
            <w:r>
              <w:rPr>
                <w:szCs w:val="28"/>
                <w:shd w:val="clear" w:color="auto" w:fill="FFFFFF"/>
              </w:rPr>
              <w:t>та, пористость и элас­тичность;</w:t>
            </w:r>
          </w:p>
          <w:p w14:paraId="314118B9" w14:textId="3D3F6A69" w:rsidR="00C01260" w:rsidRPr="00C01260" w:rsidRDefault="00C01260" w:rsidP="004C4FB3">
            <w:pPr>
              <w:pStyle w:val="ac"/>
              <w:spacing w:line="276" w:lineRule="auto"/>
              <w:ind w:leftChars="0" w:left="1" w:firstLineChars="0" w:firstLine="0"/>
              <w:jc w:val="both"/>
              <w:rPr>
                <w:szCs w:val="28"/>
                <w:shd w:val="clear" w:color="auto" w:fill="FFFFFF"/>
              </w:rPr>
            </w:pPr>
            <w:r w:rsidRPr="00C01260">
              <w:rPr>
                <w:szCs w:val="28"/>
                <w:shd w:val="clear" w:color="auto" w:fill="FFFFFF"/>
              </w:rPr>
              <w:lastRenderedPageBreak/>
              <w:t>• направление роста волос и расположение в</w:t>
            </w:r>
            <w:r>
              <w:rPr>
                <w:szCs w:val="28"/>
                <w:shd w:val="clear" w:color="auto" w:fill="FFFFFF"/>
              </w:rPr>
              <w:t>ихров, если тако­вые имеются;</w:t>
            </w:r>
          </w:p>
          <w:p w14:paraId="21973B5A" w14:textId="4C18D997" w:rsidR="00C01260" w:rsidRPr="00C01260" w:rsidRDefault="00C01260" w:rsidP="004C4FB3">
            <w:pPr>
              <w:pStyle w:val="ac"/>
              <w:spacing w:line="276" w:lineRule="auto"/>
              <w:ind w:leftChars="0" w:left="1" w:firstLineChars="0" w:firstLine="0"/>
              <w:jc w:val="both"/>
              <w:rPr>
                <w:szCs w:val="28"/>
                <w:shd w:val="clear" w:color="auto" w:fill="FFFFFF"/>
              </w:rPr>
            </w:pPr>
            <w:r w:rsidRPr="00C01260">
              <w:rPr>
                <w:szCs w:val="28"/>
                <w:shd w:val="clear" w:color="auto" w:fill="FFFFFF"/>
              </w:rPr>
              <w:t>• фо</w:t>
            </w:r>
            <w:r>
              <w:rPr>
                <w:szCs w:val="28"/>
                <w:shd w:val="clear" w:color="auto" w:fill="FFFFFF"/>
              </w:rPr>
              <w:t>рма ушей, их размер и строение;</w:t>
            </w:r>
          </w:p>
          <w:p w14:paraId="656A2578" w14:textId="59EAF11A" w:rsidR="00C01260" w:rsidRPr="00C01260" w:rsidRDefault="00C01260" w:rsidP="004C4FB3">
            <w:pPr>
              <w:pStyle w:val="ac"/>
              <w:spacing w:line="276" w:lineRule="auto"/>
              <w:ind w:leftChars="0" w:left="1" w:firstLineChars="0" w:firstLine="0"/>
              <w:jc w:val="both"/>
              <w:rPr>
                <w:szCs w:val="28"/>
                <w:shd w:val="clear" w:color="auto" w:fill="FFFFFF"/>
              </w:rPr>
            </w:pPr>
            <w:r>
              <w:rPr>
                <w:szCs w:val="28"/>
                <w:shd w:val="clear" w:color="auto" w:fill="FFFFFF"/>
              </w:rPr>
              <w:t>• форма и величина лба;</w:t>
            </w:r>
          </w:p>
          <w:p w14:paraId="241DA4E6" w14:textId="67BD080E" w:rsidR="00C01260" w:rsidRPr="00C01260" w:rsidRDefault="00C01260" w:rsidP="004C4FB3">
            <w:pPr>
              <w:pStyle w:val="ac"/>
              <w:spacing w:line="276" w:lineRule="auto"/>
              <w:ind w:leftChars="0" w:left="1" w:firstLineChars="0" w:firstLine="0"/>
              <w:jc w:val="both"/>
              <w:rPr>
                <w:szCs w:val="28"/>
                <w:shd w:val="clear" w:color="auto" w:fill="FFFFFF"/>
              </w:rPr>
            </w:pPr>
            <w:r>
              <w:rPr>
                <w:szCs w:val="28"/>
                <w:shd w:val="clear" w:color="auto" w:fill="FFFFFF"/>
              </w:rPr>
              <w:t>• строение скуловых костей;</w:t>
            </w:r>
          </w:p>
          <w:p w14:paraId="19A0D165" w14:textId="6E08EEC6" w:rsidR="00C01260" w:rsidRPr="00C01260" w:rsidRDefault="00C01260" w:rsidP="004C4FB3">
            <w:pPr>
              <w:pStyle w:val="ac"/>
              <w:spacing w:line="276" w:lineRule="auto"/>
              <w:ind w:leftChars="0" w:left="1" w:firstLineChars="0" w:firstLine="0"/>
              <w:jc w:val="both"/>
              <w:rPr>
                <w:szCs w:val="28"/>
                <w:shd w:val="clear" w:color="auto" w:fill="FFFFFF"/>
              </w:rPr>
            </w:pPr>
            <w:r>
              <w:rPr>
                <w:szCs w:val="28"/>
                <w:shd w:val="clear" w:color="auto" w:fill="FFFFFF"/>
              </w:rPr>
              <w:t>• форма носа;</w:t>
            </w:r>
          </w:p>
          <w:p w14:paraId="5E657BB7" w14:textId="5F83E4CD" w:rsidR="00C01260" w:rsidRPr="00C01260" w:rsidRDefault="00C01260" w:rsidP="004C4FB3">
            <w:pPr>
              <w:pStyle w:val="ac"/>
              <w:spacing w:line="276" w:lineRule="auto"/>
              <w:ind w:leftChars="0" w:left="1" w:firstLineChars="0" w:firstLine="0"/>
              <w:jc w:val="both"/>
              <w:rPr>
                <w:szCs w:val="28"/>
                <w:shd w:val="clear" w:color="auto" w:fill="FFFFFF"/>
              </w:rPr>
            </w:pPr>
            <w:r w:rsidRPr="00C01260">
              <w:rPr>
                <w:szCs w:val="28"/>
                <w:shd w:val="clear" w:color="auto" w:fill="FFFFFF"/>
              </w:rPr>
              <w:t>• тип бороды и подбородка (скошен</w:t>
            </w:r>
            <w:r>
              <w:rPr>
                <w:szCs w:val="28"/>
                <w:shd w:val="clear" w:color="auto" w:fill="FFFFFF"/>
              </w:rPr>
              <w:t>ный, выдвинутый вперед и т.д.);</w:t>
            </w:r>
          </w:p>
          <w:p w14:paraId="42953136" w14:textId="6FF8A900" w:rsidR="00C01260" w:rsidRPr="00C01260" w:rsidRDefault="00C01260" w:rsidP="004C4FB3">
            <w:pPr>
              <w:pStyle w:val="ac"/>
              <w:spacing w:line="276" w:lineRule="auto"/>
              <w:ind w:leftChars="0" w:left="1" w:firstLineChars="0" w:firstLine="0"/>
              <w:jc w:val="both"/>
              <w:rPr>
                <w:szCs w:val="28"/>
                <w:shd w:val="clear" w:color="auto" w:fill="FFFFFF"/>
              </w:rPr>
            </w:pPr>
            <w:r w:rsidRPr="00C01260">
              <w:rPr>
                <w:szCs w:val="28"/>
                <w:shd w:val="clear" w:color="auto" w:fill="FFFFFF"/>
              </w:rPr>
              <w:t>• форм</w:t>
            </w:r>
            <w:r>
              <w:rPr>
                <w:szCs w:val="28"/>
                <w:shd w:val="clear" w:color="auto" w:fill="FFFFFF"/>
              </w:rPr>
              <w:t>а и расположение глаз и бровей;</w:t>
            </w:r>
          </w:p>
          <w:p w14:paraId="06C537B8" w14:textId="72EC0C57" w:rsidR="00C01260" w:rsidRPr="00C01260" w:rsidRDefault="00C01260" w:rsidP="004C4FB3">
            <w:pPr>
              <w:pStyle w:val="ac"/>
              <w:spacing w:line="276" w:lineRule="auto"/>
              <w:ind w:leftChars="0" w:left="1" w:firstLineChars="0" w:firstLine="0"/>
              <w:jc w:val="both"/>
              <w:rPr>
                <w:szCs w:val="28"/>
                <w:shd w:val="clear" w:color="auto" w:fill="FFFFFF"/>
              </w:rPr>
            </w:pPr>
            <w:r w:rsidRPr="00C01260">
              <w:rPr>
                <w:szCs w:val="28"/>
                <w:shd w:val="clear" w:color="auto" w:fill="FFFFFF"/>
              </w:rPr>
              <w:t>• химические процедуры, проведенные ране</w:t>
            </w:r>
            <w:r>
              <w:rPr>
                <w:szCs w:val="28"/>
                <w:shd w:val="clear" w:color="auto" w:fill="FFFFFF"/>
              </w:rPr>
              <w:t>е на волосах, и их последствия;</w:t>
            </w:r>
          </w:p>
          <w:p w14:paraId="63EB56FB" w14:textId="45B56189" w:rsidR="00C01260" w:rsidRPr="00C01260" w:rsidRDefault="00C01260" w:rsidP="004C4FB3">
            <w:pPr>
              <w:pStyle w:val="ac"/>
              <w:spacing w:line="276" w:lineRule="auto"/>
              <w:ind w:leftChars="0" w:left="1" w:firstLineChars="0" w:firstLine="0"/>
              <w:jc w:val="both"/>
              <w:rPr>
                <w:szCs w:val="28"/>
                <w:shd w:val="clear" w:color="auto" w:fill="FFFFFF"/>
              </w:rPr>
            </w:pPr>
            <w:r w:rsidRPr="00C01260">
              <w:rPr>
                <w:szCs w:val="28"/>
                <w:shd w:val="clear" w:color="auto" w:fill="FFFFFF"/>
              </w:rPr>
              <w:t>• возможные местные</w:t>
            </w:r>
            <w:r>
              <w:rPr>
                <w:szCs w:val="28"/>
                <w:shd w:val="clear" w:color="auto" w:fill="FFFFFF"/>
              </w:rPr>
              <w:t xml:space="preserve"> или прогрессирующие облысения;</w:t>
            </w:r>
          </w:p>
          <w:p w14:paraId="5845A259" w14:textId="6C1B4A94" w:rsidR="00C01260" w:rsidRPr="00C01260" w:rsidRDefault="00C01260" w:rsidP="004C4FB3">
            <w:pPr>
              <w:pStyle w:val="ac"/>
              <w:spacing w:line="276" w:lineRule="auto"/>
              <w:ind w:leftChars="0" w:left="1" w:firstLineChars="0" w:firstLine="0"/>
              <w:jc w:val="both"/>
              <w:rPr>
                <w:szCs w:val="28"/>
                <w:shd w:val="clear" w:color="auto" w:fill="FFFFFF"/>
              </w:rPr>
            </w:pPr>
            <w:r w:rsidRPr="00C01260">
              <w:rPr>
                <w:szCs w:val="28"/>
                <w:shd w:val="clear" w:color="auto" w:fill="FFFFFF"/>
              </w:rPr>
              <w:t>• склонность волос к волнистой форме;</w:t>
            </w:r>
          </w:p>
          <w:p w14:paraId="051C069E" w14:textId="77777777" w:rsidR="00E670BE" w:rsidRDefault="00C01260" w:rsidP="004C4FB3">
            <w:pPr>
              <w:pStyle w:val="ac"/>
              <w:spacing w:line="276" w:lineRule="auto"/>
              <w:ind w:leftChars="0" w:left="1" w:firstLineChars="0" w:firstLine="0"/>
              <w:jc w:val="both"/>
              <w:rPr>
                <w:szCs w:val="28"/>
                <w:shd w:val="clear" w:color="auto" w:fill="FFFFFF"/>
              </w:rPr>
            </w:pPr>
            <w:r w:rsidRPr="00C01260">
              <w:rPr>
                <w:szCs w:val="28"/>
                <w:shd w:val="clear" w:color="auto" w:fill="FFFFFF"/>
              </w:rPr>
              <w:t>• требования моды, возраст, общий стиль и пожелания клиента.</w:t>
            </w:r>
          </w:p>
          <w:p w14:paraId="0879170E" w14:textId="4CBBF8A6" w:rsidR="00C01260" w:rsidRPr="00C01260" w:rsidRDefault="00C01260" w:rsidP="004C4FB3">
            <w:pPr>
              <w:pStyle w:val="ac"/>
              <w:spacing w:line="276" w:lineRule="auto"/>
              <w:ind w:leftChars="0" w:left="1" w:firstLineChars="0" w:firstLine="0"/>
              <w:jc w:val="both"/>
              <w:rPr>
                <w:b/>
                <w:szCs w:val="28"/>
                <w:shd w:val="clear" w:color="auto" w:fill="FFFFFF"/>
              </w:rPr>
            </w:pPr>
            <w:r w:rsidRPr="00C01260">
              <w:rPr>
                <w:b/>
                <w:szCs w:val="28"/>
                <w:shd w:val="clear" w:color="auto" w:fill="FFFFFF"/>
              </w:rPr>
              <w:t>Виды стрижки:</w:t>
            </w:r>
          </w:p>
          <w:p w14:paraId="7E6F0DE4" w14:textId="77777777" w:rsidR="00C01260" w:rsidRPr="00C01260" w:rsidRDefault="00C01260" w:rsidP="004C4FB3">
            <w:pPr>
              <w:pStyle w:val="ac"/>
              <w:spacing w:line="276" w:lineRule="auto"/>
              <w:ind w:leftChars="0" w:left="1" w:firstLineChars="0" w:firstLine="0"/>
              <w:jc w:val="both"/>
              <w:rPr>
                <w:szCs w:val="28"/>
                <w:shd w:val="clear" w:color="auto" w:fill="FFFFFF"/>
              </w:rPr>
            </w:pPr>
            <w:r w:rsidRPr="00C01260">
              <w:rPr>
                <w:szCs w:val="28"/>
                <w:shd w:val="clear" w:color="auto" w:fill="FFFFFF"/>
              </w:rPr>
              <w:t>Базовые (выполняются по строго разработанной технологии).</w:t>
            </w:r>
          </w:p>
          <w:p w14:paraId="0574DD71" w14:textId="77777777" w:rsidR="00C01260" w:rsidRPr="00C01260" w:rsidRDefault="00C01260" w:rsidP="004C4FB3">
            <w:pPr>
              <w:pStyle w:val="ac"/>
              <w:spacing w:line="276" w:lineRule="auto"/>
              <w:ind w:leftChars="0" w:left="1" w:firstLineChars="0" w:firstLine="0"/>
              <w:jc w:val="both"/>
              <w:rPr>
                <w:szCs w:val="28"/>
                <w:shd w:val="clear" w:color="auto" w:fill="FFFFFF"/>
              </w:rPr>
            </w:pPr>
            <w:r w:rsidRPr="00C01260">
              <w:rPr>
                <w:szCs w:val="28"/>
                <w:shd w:val="clear" w:color="auto" w:fill="FFFFFF"/>
              </w:rPr>
              <w:t>Моделирующие (выполняются на основе базовых, но с учетом индивидуальных особенностей клиента).</w:t>
            </w:r>
          </w:p>
          <w:p w14:paraId="33D8B9BD" w14:textId="6F5FE408" w:rsidR="00C01260" w:rsidRDefault="00C01260" w:rsidP="004C4FB3">
            <w:pPr>
              <w:pStyle w:val="ac"/>
              <w:spacing w:line="276" w:lineRule="auto"/>
              <w:ind w:leftChars="0" w:left="1" w:firstLineChars="0" w:firstLine="0"/>
              <w:jc w:val="both"/>
              <w:rPr>
                <w:szCs w:val="28"/>
                <w:shd w:val="clear" w:color="auto" w:fill="FFFFFF"/>
              </w:rPr>
            </w:pPr>
            <w:r w:rsidRPr="00C01260">
              <w:rPr>
                <w:szCs w:val="28"/>
                <w:shd w:val="clear" w:color="auto" w:fill="FFFFFF"/>
              </w:rPr>
              <w:t>Комбинированные (сочетают в себе две, три базовые технологии стрижек).</w:t>
            </w:r>
          </w:p>
          <w:p w14:paraId="2F98C69B" w14:textId="29DC0D67" w:rsidR="00C01260" w:rsidRPr="00190C4C" w:rsidRDefault="00C01260" w:rsidP="004C4FB3">
            <w:pPr>
              <w:pStyle w:val="ac"/>
              <w:spacing w:line="276" w:lineRule="auto"/>
              <w:ind w:leftChars="0" w:left="1" w:firstLineChars="0" w:firstLine="0"/>
              <w:jc w:val="both"/>
              <w:rPr>
                <w:szCs w:val="28"/>
                <w:shd w:val="clear" w:color="auto" w:fill="FFFFFF"/>
              </w:rPr>
            </w:pPr>
            <w:r>
              <w:rPr>
                <w:szCs w:val="28"/>
                <w:shd w:val="clear" w:color="auto" w:fill="FFFFFF"/>
              </w:rPr>
              <w:t xml:space="preserve">В </w:t>
            </w:r>
            <w:r w:rsidR="0074134E">
              <w:rPr>
                <w:szCs w:val="28"/>
                <w:shd w:val="clear" w:color="auto" w:fill="FFFFFF"/>
              </w:rPr>
              <w:t>зависимости</w:t>
            </w:r>
            <w:r>
              <w:rPr>
                <w:szCs w:val="28"/>
                <w:shd w:val="clear" w:color="auto" w:fill="FFFFFF"/>
              </w:rPr>
              <w:t xml:space="preserve"> от вида стрижки, тапа волос и пр. </w:t>
            </w:r>
            <w:r w:rsidR="0074134E">
              <w:rPr>
                <w:szCs w:val="28"/>
                <w:shd w:val="clear" w:color="auto" w:fill="FFFFFF"/>
              </w:rPr>
              <w:t xml:space="preserve">Этапы оказания услуги разняться как и срок ее </w:t>
            </w:r>
            <w:r w:rsidR="0074134E">
              <w:rPr>
                <w:szCs w:val="28"/>
                <w:shd w:val="clear" w:color="auto" w:fill="FFFFFF"/>
              </w:rPr>
              <w:lastRenderedPageBreak/>
              <w:t>оказания, в среднем на стрижку уходит порядка 60 минут.</w:t>
            </w:r>
          </w:p>
        </w:tc>
      </w:tr>
      <w:tr w:rsidR="00E670BE" w14:paraId="62DCDD56" w14:textId="77777777" w:rsidTr="00F97EC4">
        <w:tc>
          <w:tcPr>
            <w:tcW w:w="2696" w:type="dxa"/>
          </w:tcPr>
          <w:p w14:paraId="3E942A32" w14:textId="3855BEF9" w:rsidR="00E670BE" w:rsidRPr="002E62ED" w:rsidRDefault="00E670BE" w:rsidP="004C4FB3">
            <w:pPr>
              <w:pStyle w:val="ac"/>
              <w:spacing w:line="276" w:lineRule="auto"/>
              <w:ind w:leftChars="0" w:left="0" w:firstLineChars="0" w:firstLine="0"/>
              <w:jc w:val="both"/>
              <w:rPr>
                <w:b/>
              </w:rPr>
            </w:pPr>
            <w:r w:rsidRPr="002E62ED">
              <w:rPr>
                <w:b/>
              </w:rPr>
              <w:lastRenderedPageBreak/>
              <w:t>Укладка</w:t>
            </w:r>
          </w:p>
        </w:tc>
        <w:tc>
          <w:tcPr>
            <w:tcW w:w="3453" w:type="dxa"/>
          </w:tcPr>
          <w:p w14:paraId="6AAA8571" w14:textId="77777777" w:rsidR="00E670BE" w:rsidRDefault="0074134E" w:rsidP="004C4FB3">
            <w:pPr>
              <w:pStyle w:val="ac"/>
              <w:spacing w:line="276" w:lineRule="auto"/>
              <w:ind w:leftChars="0" w:left="0" w:firstLineChars="0" w:firstLine="0"/>
              <w:jc w:val="both"/>
              <w:rPr>
                <w:szCs w:val="28"/>
                <w:shd w:val="clear" w:color="auto" w:fill="FFFFFF"/>
              </w:rPr>
            </w:pPr>
            <w:r w:rsidRPr="0074134E">
              <w:rPr>
                <w:szCs w:val="28"/>
                <w:shd w:val="clear" w:color="auto" w:fill="FFFFFF"/>
              </w:rPr>
              <w:t>Укладка – это способ придать форму и объем волосам с помощью фена и горячих электроинструментов. Все, что предполагает использование дополнительных материалов и аксессуаров: для фиксации, декора, создания формы, – мы называем прической.</w:t>
            </w:r>
          </w:p>
          <w:p w14:paraId="5523A89D" w14:textId="5855B26B" w:rsidR="0074134E" w:rsidRPr="0008231C" w:rsidRDefault="0074134E" w:rsidP="004C4FB3">
            <w:pPr>
              <w:pStyle w:val="ac"/>
              <w:spacing w:line="276" w:lineRule="auto"/>
              <w:ind w:leftChars="0" w:left="0" w:firstLineChars="0" w:firstLine="0"/>
              <w:jc w:val="both"/>
              <w:rPr>
                <w:szCs w:val="28"/>
                <w:shd w:val="clear" w:color="auto" w:fill="FFFFFF"/>
              </w:rPr>
            </w:pPr>
          </w:p>
        </w:tc>
        <w:tc>
          <w:tcPr>
            <w:tcW w:w="3763" w:type="dxa"/>
          </w:tcPr>
          <w:p w14:paraId="366F266C" w14:textId="77777777" w:rsidR="00E670BE" w:rsidRDefault="0074134E" w:rsidP="004C4FB3">
            <w:pPr>
              <w:pStyle w:val="ac"/>
              <w:spacing w:line="276" w:lineRule="auto"/>
              <w:ind w:left="1" w:hanging="3"/>
              <w:jc w:val="both"/>
              <w:rPr>
                <w:szCs w:val="28"/>
                <w:shd w:val="clear" w:color="auto" w:fill="FFFFFF"/>
              </w:rPr>
            </w:pPr>
            <w:r>
              <w:rPr>
                <w:szCs w:val="28"/>
                <w:shd w:val="clear" w:color="auto" w:fill="FFFFFF"/>
              </w:rPr>
              <w:t>Вилы укладок:</w:t>
            </w:r>
          </w:p>
          <w:p w14:paraId="342F6D9B" w14:textId="77777777" w:rsidR="0074134E" w:rsidRPr="0074134E" w:rsidRDefault="0074134E" w:rsidP="004C4FB3">
            <w:pPr>
              <w:pStyle w:val="ac"/>
              <w:spacing w:line="276" w:lineRule="auto"/>
              <w:ind w:left="1" w:hanging="3"/>
              <w:jc w:val="both"/>
              <w:rPr>
                <w:b/>
                <w:szCs w:val="28"/>
                <w:shd w:val="clear" w:color="auto" w:fill="FFFFFF"/>
              </w:rPr>
            </w:pPr>
            <w:r w:rsidRPr="0074134E">
              <w:rPr>
                <w:b/>
                <w:szCs w:val="28"/>
                <w:shd w:val="clear" w:color="auto" w:fill="FFFFFF"/>
              </w:rPr>
              <w:t>Дневная укладка</w:t>
            </w:r>
          </w:p>
          <w:p w14:paraId="5BDE2BF6" w14:textId="77777777" w:rsidR="0074134E" w:rsidRDefault="0074134E" w:rsidP="004C4FB3">
            <w:pPr>
              <w:pStyle w:val="ac"/>
              <w:spacing w:line="276" w:lineRule="auto"/>
              <w:ind w:left="1" w:hanging="3"/>
              <w:jc w:val="both"/>
              <w:rPr>
                <w:szCs w:val="28"/>
                <w:shd w:val="clear" w:color="auto" w:fill="FFFFFF"/>
              </w:rPr>
            </w:pPr>
            <w:r w:rsidRPr="0074134E">
              <w:rPr>
                <w:szCs w:val="28"/>
                <w:shd w:val="clear" w:color="auto" w:fill="FFFFFF"/>
              </w:rPr>
              <w:t xml:space="preserve">Классическая укладка феном на </w:t>
            </w:r>
            <w:proofErr w:type="spellStart"/>
            <w:r w:rsidRPr="0074134E">
              <w:rPr>
                <w:szCs w:val="28"/>
                <w:shd w:val="clear" w:color="auto" w:fill="FFFFFF"/>
              </w:rPr>
              <w:t>брашинг</w:t>
            </w:r>
            <w:proofErr w:type="spellEnd"/>
            <w:r w:rsidRPr="0074134E">
              <w:rPr>
                <w:szCs w:val="28"/>
                <w:shd w:val="clear" w:color="auto" w:fill="FFFFFF"/>
              </w:rPr>
              <w:t xml:space="preserve"> с применением </w:t>
            </w:r>
            <w:proofErr w:type="spellStart"/>
            <w:r w:rsidRPr="0074134E">
              <w:rPr>
                <w:szCs w:val="28"/>
                <w:shd w:val="clear" w:color="auto" w:fill="FFFFFF"/>
              </w:rPr>
              <w:t>стайлинга</w:t>
            </w:r>
            <w:proofErr w:type="spellEnd"/>
            <w:r w:rsidRPr="0074134E">
              <w:rPr>
                <w:szCs w:val="28"/>
                <w:shd w:val="clear" w:color="auto" w:fill="FFFFFF"/>
              </w:rPr>
              <w:t xml:space="preserve"> или без укладочных средств: придание формы, прикорневой объем, </w:t>
            </w:r>
            <w:proofErr w:type="spellStart"/>
            <w:r w:rsidRPr="0074134E">
              <w:rPr>
                <w:szCs w:val="28"/>
                <w:shd w:val="clear" w:color="auto" w:fill="FFFFFF"/>
              </w:rPr>
              <w:t>попрядное</w:t>
            </w:r>
            <w:proofErr w:type="spellEnd"/>
            <w:r w:rsidRPr="0074134E">
              <w:rPr>
                <w:szCs w:val="28"/>
                <w:shd w:val="clear" w:color="auto" w:fill="FFFFFF"/>
              </w:rPr>
              <w:t xml:space="preserve"> вытягивание волос.</w:t>
            </w:r>
          </w:p>
          <w:p w14:paraId="507D7147" w14:textId="77777777" w:rsidR="0074134E" w:rsidRPr="0074134E" w:rsidRDefault="0074134E" w:rsidP="004C4FB3">
            <w:pPr>
              <w:pStyle w:val="ac"/>
              <w:spacing w:line="276" w:lineRule="auto"/>
              <w:ind w:left="1" w:hanging="3"/>
              <w:jc w:val="both"/>
              <w:rPr>
                <w:b/>
                <w:szCs w:val="28"/>
                <w:shd w:val="clear" w:color="auto" w:fill="FFFFFF"/>
              </w:rPr>
            </w:pPr>
            <w:r w:rsidRPr="0074134E">
              <w:rPr>
                <w:b/>
                <w:szCs w:val="28"/>
                <w:shd w:val="clear" w:color="auto" w:fill="FFFFFF"/>
              </w:rPr>
              <w:t>Вечерняя укладка</w:t>
            </w:r>
          </w:p>
          <w:p w14:paraId="2484B5C7" w14:textId="77777777" w:rsidR="0074134E" w:rsidRDefault="0074134E" w:rsidP="004C4FB3">
            <w:pPr>
              <w:pStyle w:val="ac"/>
              <w:spacing w:line="276" w:lineRule="auto"/>
              <w:ind w:left="1" w:hanging="3"/>
              <w:jc w:val="both"/>
              <w:rPr>
                <w:szCs w:val="28"/>
                <w:shd w:val="clear" w:color="auto" w:fill="FFFFFF"/>
              </w:rPr>
            </w:pPr>
            <w:r w:rsidRPr="0074134E">
              <w:rPr>
                <w:szCs w:val="28"/>
                <w:shd w:val="clear" w:color="auto" w:fill="FFFFFF"/>
              </w:rPr>
              <w:t>Создание стойкой укладки с применением горячих инструментов: легкие локоны, струящиеся волны, воздушный объем.</w:t>
            </w:r>
          </w:p>
          <w:p w14:paraId="07FED3C4" w14:textId="7148F012" w:rsidR="0074134E" w:rsidRPr="0074134E" w:rsidRDefault="0074134E" w:rsidP="004C4FB3">
            <w:pPr>
              <w:pStyle w:val="ac"/>
              <w:spacing w:line="276" w:lineRule="auto"/>
              <w:ind w:left="1" w:hanging="3"/>
              <w:jc w:val="both"/>
              <w:rPr>
                <w:szCs w:val="28"/>
                <w:shd w:val="clear" w:color="auto" w:fill="FFFFFF"/>
              </w:rPr>
            </w:pPr>
            <w:r>
              <w:rPr>
                <w:szCs w:val="28"/>
                <w:shd w:val="clear" w:color="auto" w:fill="FFFFFF"/>
              </w:rPr>
              <w:t>Процесс укладки можно условно разделить на несколько этапов:</w:t>
            </w:r>
          </w:p>
          <w:p w14:paraId="560EAD3E" w14:textId="77777777" w:rsidR="0074134E" w:rsidRPr="0074134E" w:rsidRDefault="0074134E" w:rsidP="004C4FB3">
            <w:pPr>
              <w:pStyle w:val="ac"/>
              <w:numPr>
                <w:ilvl w:val="0"/>
                <w:numId w:val="20"/>
              </w:numPr>
              <w:spacing w:line="276" w:lineRule="auto"/>
              <w:ind w:leftChars="0" w:firstLineChars="0"/>
              <w:jc w:val="both"/>
              <w:rPr>
                <w:szCs w:val="28"/>
                <w:shd w:val="clear" w:color="auto" w:fill="FFFFFF"/>
              </w:rPr>
            </w:pPr>
            <w:r w:rsidRPr="0074134E">
              <w:rPr>
                <w:szCs w:val="28"/>
                <w:shd w:val="clear" w:color="auto" w:fill="FFFFFF"/>
              </w:rPr>
              <w:t>Очищение прядей с помощью подходящего шампуня.</w:t>
            </w:r>
          </w:p>
          <w:p w14:paraId="0C18FADB" w14:textId="77777777" w:rsidR="0074134E" w:rsidRPr="0074134E" w:rsidRDefault="0074134E" w:rsidP="004C4FB3">
            <w:pPr>
              <w:pStyle w:val="ac"/>
              <w:numPr>
                <w:ilvl w:val="0"/>
                <w:numId w:val="20"/>
              </w:numPr>
              <w:spacing w:line="276" w:lineRule="auto"/>
              <w:ind w:leftChars="0" w:firstLineChars="0"/>
              <w:jc w:val="both"/>
              <w:rPr>
                <w:szCs w:val="28"/>
                <w:shd w:val="clear" w:color="auto" w:fill="FFFFFF"/>
              </w:rPr>
            </w:pPr>
            <w:r w:rsidRPr="0074134E">
              <w:rPr>
                <w:szCs w:val="28"/>
                <w:shd w:val="clear" w:color="auto" w:fill="FFFFFF"/>
              </w:rPr>
              <w:t>Дополнительное нанесение смываемого кондиционера.</w:t>
            </w:r>
          </w:p>
          <w:p w14:paraId="355C5EC1" w14:textId="77777777" w:rsidR="0074134E" w:rsidRPr="0074134E" w:rsidRDefault="0074134E" w:rsidP="004C4FB3">
            <w:pPr>
              <w:pStyle w:val="ac"/>
              <w:numPr>
                <w:ilvl w:val="0"/>
                <w:numId w:val="20"/>
              </w:numPr>
              <w:spacing w:line="276" w:lineRule="auto"/>
              <w:ind w:leftChars="0" w:firstLineChars="0"/>
              <w:jc w:val="both"/>
              <w:rPr>
                <w:szCs w:val="28"/>
                <w:shd w:val="clear" w:color="auto" w:fill="FFFFFF"/>
              </w:rPr>
            </w:pPr>
            <w:r w:rsidRPr="0074134E">
              <w:rPr>
                <w:szCs w:val="28"/>
                <w:shd w:val="clear" w:color="auto" w:fill="FFFFFF"/>
              </w:rPr>
              <w:t>Сушка при помощи полотенца.</w:t>
            </w:r>
          </w:p>
          <w:p w14:paraId="33ABD89F" w14:textId="77777777" w:rsidR="0074134E" w:rsidRPr="0074134E" w:rsidRDefault="0074134E" w:rsidP="004C4FB3">
            <w:pPr>
              <w:pStyle w:val="ac"/>
              <w:numPr>
                <w:ilvl w:val="0"/>
                <w:numId w:val="20"/>
              </w:numPr>
              <w:spacing w:line="276" w:lineRule="auto"/>
              <w:ind w:leftChars="0" w:firstLineChars="0"/>
              <w:jc w:val="both"/>
              <w:rPr>
                <w:szCs w:val="28"/>
                <w:shd w:val="clear" w:color="auto" w:fill="FFFFFF"/>
              </w:rPr>
            </w:pPr>
            <w:r w:rsidRPr="0074134E">
              <w:rPr>
                <w:szCs w:val="28"/>
                <w:shd w:val="clear" w:color="auto" w:fill="FFFFFF"/>
              </w:rPr>
              <w:t>Нанесение средства для укладки волос (мусса или пенки).</w:t>
            </w:r>
          </w:p>
          <w:p w14:paraId="62A222AD" w14:textId="77777777" w:rsidR="0074134E" w:rsidRPr="0074134E" w:rsidRDefault="0074134E" w:rsidP="004C4FB3">
            <w:pPr>
              <w:pStyle w:val="ac"/>
              <w:numPr>
                <w:ilvl w:val="0"/>
                <w:numId w:val="20"/>
              </w:numPr>
              <w:spacing w:line="276" w:lineRule="auto"/>
              <w:ind w:leftChars="0" w:firstLineChars="0"/>
              <w:jc w:val="both"/>
              <w:rPr>
                <w:szCs w:val="28"/>
                <w:shd w:val="clear" w:color="auto" w:fill="FFFFFF"/>
              </w:rPr>
            </w:pPr>
            <w:r w:rsidRPr="0074134E">
              <w:rPr>
                <w:szCs w:val="28"/>
                <w:shd w:val="clear" w:color="auto" w:fill="FFFFFF"/>
              </w:rPr>
              <w:t>Использование расчёски или фена с насадкой для сушки прядей под прямым углом, бережно вытягивая их вверх.</w:t>
            </w:r>
          </w:p>
          <w:p w14:paraId="14CECC52" w14:textId="77777777" w:rsidR="0074134E" w:rsidRDefault="0074134E" w:rsidP="004C4FB3">
            <w:pPr>
              <w:pStyle w:val="ac"/>
              <w:numPr>
                <w:ilvl w:val="0"/>
                <w:numId w:val="20"/>
              </w:numPr>
              <w:spacing w:line="276" w:lineRule="auto"/>
              <w:ind w:leftChars="0" w:firstLineChars="0"/>
              <w:jc w:val="both"/>
              <w:rPr>
                <w:szCs w:val="28"/>
                <w:shd w:val="clear" w:color="auto" w:fill="FFFFFF"/>
              </w:rPr>
            </w:pPr>
            <w:r w:rsidRPr="0074134E">
              <w:rPr>
                <w:szCs w:val="28"/>
                <w:shd w:val="clear" w:color="auto" w:fill="FFFFFF"/>
              </w:rPr>
              <w:lastRenderedPageBreak/>
              <w:t xml:space="preserve">Закрепление </w:t>
            </w:r>
            <w:r>
              <w:rPr>
                <w:szCs w:val="28"/>
                <w:shd w:val="clear" w:color="auto" w:fill="FFFFFF"/>
              </w:rPr>
              <w:t>укладки</w:t>
            </w:r>
            <w:r w:rsidRPr="0074134E">
              <w:rPr>
                <w:szCs w:val="28"/>
                <w:shd w:val="clear" w:color="auto" w:fill="FFFFFF"/>
              </w:rPr>
              <w:t xml:space="preserve"> лаком.</w:t>
            </w:r>
          </w:p>
          <w:p w14:paraId="540870D1" w14:textId="36DA254E" w:rsidR="0074134E" w:rsidRPr="0074134E" w:rsidRDefault="0074134E" w:rsidP="004C4FB3">
            <w:pPr>
              <w:pStyle w:val="ac"/>
              <w:spacing w:line="276" w:lineRule="auto"/>
              <w:ind w:leftChars="0" w:left="0" w:firstLineChars="0" w:firstLine="479"/>
              <w:jc w:val="both"/>
              <w:rPr>
                <w:szCs w:val="28"/>
                <w:shd w:val="clear" w:color="auto" w:fill="FFFFFF"/>
              </w:rPr>
            </w:pPr>
            <w:r>
              <w:rPr>
                <w:szCs w:val="28"/>
                <w:shd w:val="clear" w:color="auto" w:fill="FFFFFF"/>
              </w:rPr>
              <w:t>В зависимости от типа волос и вида укладки процедура длится от 30 минут.</w:t>
            </w:r>
          </w:p>
        </w:tc>
      </w:tr>
      <w:tr w:rsidR="00E670BE" w14:paraId="78C14076" w14:textId="77777777" w:rsidTr="00F97EC4">
        <w:tc>
          <w:tcPr>
            <w:tcW w:w="2696" w:type="dxa"/>
          </w:tcPr>
          <w:p w14:paraId="4E241D29" w14:textId="4C8C340B" w:rsidR="00E670BE" w:rsidRPr="002E62ED" w:rsidRDefault="00E670BE" w:rsidP="004C4FB3">
            <w:pPr>
              <w:pStyle w:val="ac"/>
              <w:spacing w:line="276" w:lineRule="auto"/>
              <w:ind w:leftChars="0" w:left="0" w:firstLineChars="0" w:firstLine="0"/>
              <w:jc w:val="both"/>
              <w:rPr>
                <w:b/>
              </w:rPr>
            </w:pPr>
            <w:r w:rsidRPr="002E62ED">
              <w:rPr>
                <w:b/>
              </w:rPr>
              <w:lastRenderedPageBreak/>
              <w:t>Стрижка с укладкой</w:t>
            </w:r>
          </w:p>
        </w:tc>
        <w:tc>
          <w:tcPr>
            <w:tcW w:w="3453" w:type="dxa"/>
          </w:tcPr>
          <w:p w14:paraId="5F2B7922" w14:textId="77777777" w:rsidR="00E670BE" w:rsidRDefault="0074134E" w:rsidP="004C4FB3">
            <w:pPr>
              <w:pStyle w:val="ac"/>
              <w:spacing w:line="276" w:lineRule="auto"/>
              <w:ind w:leftChars="0" w:left="0" w:firstLineChars="0" w:firstLine="0"/>
              <w:jc w:val="both"/>
              <w:rPr>
                <w:szCs w:val="28"/>
                <w:shd w:val="clear" w:color="auto" w:fill="FFFFFF"/>
              </w:rPr>
            </w:pPr>
            <w:r w:rsidRPr="0074134E">
              <w:rPr>
                <w:szCs w:val="28"/>
                <w:shd w:val="clear" w:color="auto" w:fill="FFFFFF"/>
              </w:rPr>
              <w:t>Стрижки, придающие объем волосам, всегда в тренде. Каждой женщине хочется, чтобы волосы были густыми, но если этого не заложено природой, пусть хотя бы выглядят такими. Парикмахеры и стилисты способны творить чудеса, превращая тусклые и тонкие пряди в пышные и красивые.</w:t>
            </w:r>
          </w:p>
          <w:p w14:paraId="5A7F7D78" w14:textId="5F026D31" w:rsidR="004F0523" w:rsidRPr="0008231C" w:rsidRDefault="004F0523" w:rsidP="004C4FB3">
            <w:pPr>
              <w:pStyle w:val="ac"/>
              <w:spacing w:line="276" w:lineRule="auto"/>
              <w:ind w:leftChars="0" w:left="0" w:firstLineChars="0" w:firstLine="0"/>
              <w:jc w:val="both"/>
              <w:rPr>
                <w:szCs w:val="28"/>
                <w:shd w:val="clear" w:color="auto" w:fill="FFFFFF"/>
              </w:rPr>
            </w:pPr>
            <w:r>
              <w:rPr>
                <w:szCs w:val="28"/>
                <w:shd w:val="clear" w:color="auto" w:fill="FFFFFF"/>
              </w:rPr>
              <w:t>Услуга представляет собой комбинацию из двух вышеуказанных услуг. Пользуется большой популярностью у женщин.</w:t>
            </w:r>
          </w:p>
        </w:tc>
        <w:tc>
          <w:tcPr>
            <w:tcW w:w="3763" w:type="dxa"/>
          </w:tcPr>
          <w:p w14:paraId="1FE69B13" w14:textId="00F5A155" w:rsidR="00E670BE" w:rsidRDefault="004F0523" w:rsidP="004C4FB3">
            <w:pPr>
              <w:pStyle w:val="ac"/>
              <w:spacing w:line="276" w:lineRule="auto"/>
              <w:ind w:left="1" w:hanging="3"/>
              <w:jc w:val="both"/>
              <w:rPr>
                <w:szCs w:val="28"/>
                <w:shd w:val="clear" w:color="auto" w:fill="FFFFFF"/>
              </w:rPr>
            </w:pPr>
            <w:r w:rsidRPr="004F0523">
              <w:rPr>
                <w:szCs w:val="28"/>
                <w:shd w:val="clear" w:color="auto" w:fill="FFFFFF"/>
              </w:rPr>
              <w:t>Укладка волос всегда остается популярной парикмахерской услугой в силу своей универсальности. Под укладкой подразумеваются самые разные операции, которые позволяют придать волосам нужную форму и объем.</w:t>
            </w:r>
          </w:p>
          <w:p w14:paraId="6A3AE051" w14:textId="56085D83" w:rsidR="004F0523" w:rsidRDefault="004F0523" w:rsidP="004C4FB3">
            <w:pPr>
              <w:pStyle w:val="ac"/>
              <w:spacing w:line="276" w:lineRule="auto"/>
              <w:ind w:left="1" w:hanging="3"/>
              <w:jc w:val="both"/>
              <w:rPr>
                <w:szCs w:val="28"/>
                <w:shd w:val="clear" w:color="auto" w:fill="FFFFFF"/>
              </w:rPr>
            </w:pPr>
            <w:r>
              <w:rPr>
                <w:szCs w:val="28"/>
                <w:shd w:val="clear" w:color="auto" w:fill="FFFFFF"/>
              </w:rPr>
              <w:t>На начальном этапе происходит стрижка (укорачивание/ подравнивание длинны волос, а также начальная проработка формы конечной прически) .</w:t>
            </w:r>
          </w:p>
          <w:p w14:paraId="2C3554D5" w14:textId="77777777" w:rsidR="004F0523" w:rsidRPr="004F0523" w:rsidRDefault="004F0523" w:rsidP="004C4FB3">
            <w:pPr>
              <w:pStyle w:val="ac"/>
              <w:spacing w:line="276" w:lineRule="auto"/>
              <w:ind w:left="1" w:hanging="3"/>
              <w:jc w:val="both"/>
              <w:rPr>
                <w:szCs w:val="28"/>
                <w:shd w:val="clear" w:color="auto" w:fill="FFFFFF"/>
              </w:rPr>
            </w:pPr>
            <w:r w:rsidRPr="004F0523">
              <w:rPr>
                <w:szCs w:val="28"/>
                <w:shd w:val="clear" w:color="auto" w:fill="FFFFFF"/>
              </w:rPr>
              <w:t>Процесс укладки можно условно разделить на несколько этапов:</w:t>
            </w:r>
          </w:p>
          <w:p w14:paraId="150442DA" w14:textId="77777777" w:rsidR="004F0523" w:rsidRPr="004F0523" w:rsidRDefault="004F0523" w:rsidP="004C4FB3">
            <w:pPr>
              <w:pStyle w:val="ac"/>
              <w:spacing w:line="276" w:lineRule="auto"/>
              <w:ind w:left="1" w:hanging="3"/>
              <w:jc w:val="both"/>
              <w:rPr>
                <w:szCs w:val="28"/>
                <w:shd w:val="clear" w:color="auto" w:fill="FFFFFF"/>
              </w:rPr>
            </w:pPr>
            <w:r w:rsidRPr="004F0523">
              <w:rPr>
                <w:szCs w:val="28"/>
                <w:shd w:val="clear" w:color="auto" w:fill="FFFFFF"/>
              </w:rPr>
              <w:t>•</w:t>
            </w:r>
            <w:r w:rsidRPr="004F0523">
              <w:rPr>
                <w:szCs w:val="28"/>
                <w:shd w:val="clear" w:color="auto" w:fill="FFFFFF"/>
              </w:rPr>
              <w:tab/>
              <w:t>Очищение прядей с помощью подходящего шампуня.</w:t>
            </w:r>
          </w:p>
          <w:p w14:paraId="5F856602" w14:textId="77777777" w:rsidR="004F0523" w:rsidRPr="004F0523" w:rsidRDefault="004F0523" w:rsidP="004C4FB3">
            <w:pPr>
              <w:pStyle w:val="ac"/>
              <w:spacing w:line="276" w:lineRule="auto"/>
              <w:ind w:left="1" w:hanging="3"/>
              <w:jc w:val="both"/>
              <w:rPr>
                <w:szCs w:val="28"/>
                <w:shd w:val="clear" w:color="auto" w:fill="FFFFFF"/>
              </w:rPr>
            </w:pPr>
            <w:r w:rsidRPr="004F0523">
              <w:rPr>
                <w:szCs w:val="28"/>
                <w:shd w:val="clear" w:color="auto" w:fill="FFFFFF"/>
              </w:rPr>
              <w:t>•</w:t>
            </w:r>
            <w:r w:rsidRPr="004F0523">
              <w:rPr>
                <w:szCs w:val="28"/>
                <w:shd w:val="clear" w:color="auto" w:fill="FFFFFF"/>
              </w:rPr>
              <w:tab/>
              <w:t>Дополнительное нанесение смываемого кондиционера.</w:t>
            </w:r>
          </w:p>
          <w:p w14:paraId="1BA73924" w14:textId="77777777" w:rsidR="004F0523" w:rsidRPr="004F0523" w:rsidRDefault="004F0523" w:rsidP="004C4FB3">
            <w:pPr>
              <w:pStyle w:val="ac"/>
              <w:spacing w:line="276" w:lineRule="auto"/>
              <w:ind w:left="1" w:hanging="3"/>
              <w:jc w:val="both"/>
              <w:rPr>
                <w:szCs w:val="28"/>
                <w:shd w:val="clear" w:color="auto" w:fill="FFFFFF"/>
              </w:rPr>
            </w:pPr>
            <w:r w:rsidRPr="004F0523">
              <w:rPr>
                <w:szCs w:val="28"/>
                <w:shd w:val="clear" w:color="auto" w:fill="FFFFFF"/>
              </w:rPr>
              <w:t>•</w:t>
            </w:r>
            <w:r w:rsidRPr="004F0523">
              <w:rPr>
                <w:szCs w:val="28"/>
                <w:shd w:val="clear" w:color="auto" w:fill="FFFFFF"/>
              </w:rPr>
              <w:tab/>
              <w:t>Сушка при помощи полотенца.</w:t>
            </w:r>
          </w:p>
          <w:p w14:paraId="7947C875" w14:textId="77777777" w:rsidR="004F0523" w:rsidRPr="004F0523" w:rsidRDefault="004F0523" w:rsidP="004C4FB3">
            <w:pPr>
              <w:pStyle w:val="ac"/>
              <w:spacing w:line="276" w:lineRule="auto"/>
              <w:ind w:left="1" w:hanging="3"/>
              <w:jc w:val="both"/>
              <w:rPr>
                <w:szCs w:val="28"/>
                <w:shd w:val="clear" w:color="auto" w:fill="FFFFFF"/>
              </w:rPr>
            </w:pPr>
            <w:r w:rsidRPr="004F0523">
              <w:rPr>
                <w:szCs w:val="28"/>
                <w:shd w:val="clear" w:color="auto" w:fill="FFFFFF"/>
              </w:rPr>
              <w:t>•</w:t>
            </w:r>
            <w:r w:rsidRPr="004F0523">
              <w:rPr>
                <w:szCs w:val="28"/>
                <w:shd w:val="clear" w:color="auto" w:fill="FFFFFF"/>
              </w:rPr>
              <w:tab/>
              <w:t>Нанесение средства для укладки волос (мусса или пенки).</w:t>
            </w:r>
          </w:p>
          <w:p w14:paraId="51E21B0D" w14:textId="77777777" w:rsidR="004F0523" w:rsidRPr="004F0523" w:rsidRDefault="004F0523" w:rsidP="004C4FB3">
            <w:pPr>
              <w:pStyle w:val="ac"/>
              <w:spacing w:line="276" w:lineRule="auto"/>
              <w:ind w:left="1" w:hanging="3"/>
              <w:jc w:val="both"/>
              <w:rPr>
                <w:szCs w:val="28"/>
                <w:shd w:val="clear" w:color="auto" w:fill="FFFFFF"/>
              </w:rPr>
            </w:pPr>
            <w:r w:rsidRPr="004F0523">
              <w:rPr>
                <w:szCs w:val="28"/>
                <w:shd w:val="clear" w:color="auto" w:fill="FFFFFF"/>
              </w:rPr>
              <w:t>•</w:t>
            </w:r>
            <w:r w:rsidRPr="004F0523">
              <w:rPr>
                <w:szCs w:val="28"/>
                <w:shd w:val="clear" w:color="auto" w:fill="FFFFFF"/>
              </w:rPr>
              <w:tab/>
              <w:t xml:space="preserve">Использование расчёски или фена с насадкой для сушки прядей под </w:t>
            </w:r>
            <w:r w:rsidRPr="004F0523">
              <w:rPr>
                <w:szCs w:val="28"/>
                <w:shd w:val="clear" w:color="auto" w:fill="FFFFFF"/>
              </w:rPr>
              <w:lastRenderedPageBreak/>
              <w:t>прямым углом, бережно вытягивая их вверх.</w:t>
            </w:r>
          </w:p>
          <w:p w14:paraId="3BAAD0F1" w14:textId="77777777" w:rsidR="004F0523" w:rsidRDefault="004F0523" w:rsidP="004C4FB3">
            <w:pPr>
              <w:pStyle w:val="ac"/>
              <w:spacing w:line="276" w:lineRule="auto"/>
              <w:ind w:left="1" w:hanging="3"/>
              <w:jc w:val="both"/>
              <w:rPr>
                <w:szCs w:val="28"/>
                <w:shd w:val="clear" w:color="auto" w:fill="FFFFFF"/>
              </w:rPr>
            </w:pPr>
            <w:r w:rsidRPr="004F0523">
              <w:rPr>
                <w:szCs w:val="28"/>
                <w:shd w:val="clear" w:color="auto" w:fill="FFFFFF"/>
              </w:rPr>
              <w:t>•</w:t>
            </w:r>
            <w:r w:rsidRPr="004F0523">
              <w:rPr>
                <w:szCs w:val="28"/>
                <w:shd w:val="clear" w:color="auto" w:fill="FFFFFF"/>
              </w:rPr>
              <w:tab/>
              <w:t>Закрепление укладки лаком.</w:t>
            </w:r>
          </w:p>
          <w:p w14:paraId="67FD3AAF" w14:textId="01043654" w:rsidR="004F0523" w:rsidRPr="00FE6A1B" w:rsidRDefault="004F0523" w:rsidP="004C4FB3">
            <w:pPr>
              <w:pStyle w:val="ac"/>
              <w:spacing w:line="276" w:lineRule="auto"/>
              <w:ind w:left="1" w:hanging="3"/>
              <w:jc w:val="both"/>
              <w:rPr>
                <w:szCs w:val="28"/>
                <w:shd w:val="clear" w:color="auto" w:fill="FFFFFF"/>
              </w:rPr>
            </w:pPr>
            <w:r>
              <w:rPr>
                <w:szCs w:val="28"/>
                <w:shd w:val="clear" w:color="auto" w:fill="FFFFFF"/>
              </w:rPr>
              <w:t>В зависимости от типа волос и вида укладки процедура длится от 60 минут.</w:t>
            </w:r>
          </w:p>
        </w:tc>
      </w:tr>
      <w:tr w:rsidR="00E670BE" w14:paraId="2CD51153" w14:textId="77777777" w:rsidTr="00F97EC4">
        <w:tc>
          <w:tcPr>
            <w:tcW w:w="2696" w:type="dxa"/>
          </w:tcPr>
          <w:p w14:paraId="05679E57" w14:textId="7A80CE02" w:rsidR="00E670BE" w:rsidRPr="002E62ED" w:rsidRDefault="00E670BE" w:rsidP="004C4FB3">
            <w:pPr>
              <w:pStyle w:val="ac"/>
              <w:spacing w:line="276" w:lineRule="auto"/>
              <w:ind w:leftChars="0" w:left="0" w:firstLineChars="0" w:firstLine="0"/>
              <w:jc w:val="both"/>
              <w:rPr>
                <w:b/>
              </w:rPr>
            </w:pPr>
            <w:r w:rsidRPr="002E62ED">
              <w:rPr>
                <w:b/>
              </w:rPr>
              <w:lastRenderedPageBreak/>
              <w:t xml:space="preserve">Окрашивание </w:t>
            </w:r>
          </w:p>
        </w:tc>
        <w:tc>
          <w:tcPr>
            <w:tcW w:w="3453" w:type="dxa"/>
          </w:tcPr>
          <w:p w14:paraId="72304BD0" w14:textId="77777777" w:rsidR="00E670BE" w:rsidRDefault="006F3014" w:rsidP="004C4FB3">
            <w:pPr>
              <w:pStyle w:val="ac"/>
              <w:spacing w:line="276" w:lineRule="auto"/>
              <w:ind w:leftChars="0" w:left="0" w:firstLineChars="0" w:firstLine="0"/>
              <w:jc w:val="both"/>
              <w:rPr>
                <w:szCs w:val="28"/>
                <w:shd w:val="clear" w:color="auto" w:fill="FFFFFF"/>
              </w:rPr>
            </w:pPr>
            <w:r w:rsidRPr="006F3014">
              <w:rPr>
                <w:szCs w:val="28"/>
                <w:shd w:val="clear" w:color="auto" w:fill="FFFFFF"/>
              </w:rPr>
              <w:t xml:space="preserve">Окрашивание волос — нанесение красителя с </w:t>
            </w:r>
            <w:proofErr w:type="spellStart"/>
            <w:r w:rsidRPr="006F3014">
              <w:rPr>
                <w:szCs w:val="28"/>
                <w:shd w:val="clear" w:color="auto" w:fill="FFFFFF"/>
              </w:rPr>
              <w:t>оксигентом</w:t>
            </w:r>
            <w:proofErr w:type="spellEnd"/>
            <w:r w:rsidRPr="006F3014">
              <w:rPr>
                <w:szCs w:val="28"/>
                <w:shd w:val="clear" w:color="auto" w:fill="FFFFFF"/>
              </w:rPr>
              <w:t xml:space="preserve"> на волосы, для изменения родного цвета или обесцвеченных прядей.</w:t>
            </w:r>
          </w:p>
          <w:p w14:paraId="1A936F21" w14:textId="77777777" w:rsidR="006F3014" w:rsidRDefault="006F3014" w:rsidP="004C4FB3">
            <w:pPr>
              <w:pStyle w:val="ac"/>
              <w:spacing w:line="276" w:lineRule="auto"/>
              <w:ind w:leftChars="0" w:left="0" w:firstLineChars="0" w:firstLine="0"/>
              <w:jc w:val="both"/>
              <w:rPr>
                <w:szCs w:val="28"/>
                <w:shd w:val="clear" w:color="auto" w:fill="FFFFFF"/>
              </w:rPr>
            </w:pPr>
            <w:r w:rsidRPr="006F3014">
              <w:rPr>
                <w:szCs w:val="28"/>
                <w:shd w:val="clear" w:color="auto" w:fill="FFFFFF"/>
              </w:rPr>
              <w:t xml:space="preserve">Популярные методы окрашивания волос это: </w:t>
            </w:r>
            <w:proofErr w:type="spellStart"/>
            <w:r w:rsidRPr="006F3014">
              <w:rPr>
                <w:szCs w:val="28"/>
                <w:shd w:val="clear" w:color="auto" w:fill="FFFFFF"/>
              </w:rPr>
              <w:t>Балаяж</w:t>
            </w:r>
            <w:proofErr w:type="spellEnd"/>
            <w:r w:rsidRPr="006F3014">
              <w:rPr>
                <w:szCs w:val="28"/>
                <w:shd w:val="clear" w:color="auto" w:fill="FFFFFF"/>
              </w:rPr>
              <w:t xml:space="preserve"> </w:t>
            </w:r>
            <w:proofErr w:type="spellStart"/>
            <w:r w:rsidRPr="006F3014">
              <w:rPr>
                <w:szCs w:val="28"/>
                <w:shd w:val="clear" w:color="auto" w:fill="FFFFFF"/>
              </w:rPr>
              <w:t>Шатуш</w:t>
            </w:r>
            <w:proofErr w:type="spellEnd"/>
            <w:r w:rsidRPr="006F3014">
              <w:rPr>
                <w:szCs w:val="28"/>
                <w:shd w:val="clear" w:color="auto" w:fill="FFFFFF"/>
              </w:rPr>
              <w:t xml:space="preserve"> </w:t>
            </w:r>
            <w:proofErr w:type="spellStart"/>
            <w:r w:rsidRPr="006F3014">
              <w:rPr>
                <w:szCs w:val="28"/>
                <w:shd w:val="clear" w:color="auto" w:fill="FFFFFF"/>
              </w:rPr>
              <w:t>Airtouch</w:t>
            </w:r>
            <w:proofErr w:type="spellEnd"/>
            <w:r w:rsidRPr="006F3014">
              <w:rPr>
                <w:szCs w:val="28"/>
                <w:shd w:val="clear" w:color="auto" w:fill="FFFFFF"/>
              </w:rPr>
              <w:t xml:space="preserve"> Однотонное окрашивание Скрытое окрашивание Тонирование </w:t>
            </w:r>
            <w:proofErr w:type="spellStart"/>
            <w:r w:rsidRPr="006F3014">
              <w:rPr>
                <w:szCs w:val="28"/>
                <w:shd w:val="clear" w:color="auto" w:fill="FFFFFF"/>
              </w:rPr>
              <w:t>Элюминирование</w:t>
            </w:r>
            <w:proofErr w:type="spellEnd"/>
            <w:r w:rsidRPr="006F3014">
              <w:rPr>
                <w:szCs w:val="28"/>
                <w:shd w:val="clear" w:color="auto" w:fill="FFFFFF"/>
              </w:rPr>
              <w:t xml:space="preserve"> (ламинирование) </w:t>
            </w:r>
            <w:proofErr w:type="spellStart"/>
            <w:r w:rsidRPr="006F3014">
              <w:rPr>
                <w:szCs w:val="28"/>
                <w:shd w:val="clear" w:color="auto" w:fill="FFFFFF"/>
              </w:rPr>
              <w:t>Колорирование</w:t>
            </w:r>
            <w:proofErr w:type="spellEnd"/>
            <w:r w:rsidRPr="006F3014">
              <w:rPr>
                <w:szCs w:val="28"/>
                <w:shd w:val="clear" w:color="auto" w:fill="FFFFFF"/>
              </w:rPr>
              <w:t xml:space="preserve"> (сложное окрашивание) Блики на волосах Цветное окрашивание (окрашивание в нестандартные цвета; часто используется среди</w:t>
            </w:r>
            <w:r>
              <w:rPr>
                <w:szCs w:val="28"/>
                <w:shd w:val="clear" w:color="auto" w:fill="FFFFFF"/>
              </w:rPr>
              <w:t xml:space="preserve"> субкультур, вроде панков, </w:t>
            </w:r>
            <w:proofErr w:type="spellStart"/>
            <w:r>
              <w:rPr>
                <w:szCs w:val="28"/>
                <w:shd w:val="clear" w:color="auto" w:fill="FFFFFF"/>
              </w:rPr>
              <w:t>эмо</w:t>
            </w:r>
            <w:proofErr w:type="spellEnd"/>
            <w:r>
              <w:rPr>
                <w:szCs w:val="28"/>
                <w:shd w:val="clear" w:color="auto" w:fill="FFFFFF"/>
              </w:rPr>
              <w:t>)</w:t>
            </w:r>
            <w:r w:rsidRPr="006F3014">
              <w:rPr>
                <w:szCs w:val="28"/>
                <w:shd w:val="clear" w:color="auto" w:fill="FFFFFF"/>
              </w:rPr>
              <w:t>.</w:t>
            </w:r>
          </w:p>
          <w:p w14:paraId="5054F425" w14:textId="77777777" w:rsidR="008745CA" w:rsidRDefault="008745CA" w:rsidP="004C4FB3">
            <w:pPr>
              <w:pStyle w:val="ac"/>
              <w:spacing w:line="276" w:lineRule="auto"/>
              <w:ind w:leftChars="0" w:left="0" w:firstLineChars="0" w:firstLine="0"/>
              <w:jc w:val="both"/>
              <w:rPr>
                <w:szCs w:val="28"/>
                <w:shd w:val="clear" w:color="auto" w:fill="FFFFFF"/>
              </w:rPr>
            </w:pPr>
            <w:r w:rsidRPr="008745CA">
              <w:rPr>
                <w:szCs w:val="28"/>
                <w:shd w:val="clear" w:color="auto" w:fill="FFFFFF"/>
              </w:rPr>
              <w:t>Пользуется большой популярностью у женщин.</w:t>
            </w:r>
          </w:p>
          <w:p w14:paraId="73321990" w14:textId="5E91B692" w:rsidR="008745CA" w:rsidRPr="0008231C" w:rsidRDefault="008745CA" w:rsidP="004C4FB3">
            <w:pPr>
              <w:pStyle w:val="ac"/>
              <w:spacing w:line="276" w:lineRule="auto"/>
              <w:ind w:leftChars="0" w:left="0" w:firstLineChars="0" w:firstLine="0"/>
              <w:jc w:val="both"/>
              <w:rPr>
                <w:szCs w:val="28"/>
                <w:shd w:val="clear" w:color="auto" w:fill="FFFFFF"/>
              </w:rPr>
            </w:pPr>
            <w:r>
              <w:rPr>
                <w:szCs w:val="28"/>
                <w:shd w:val="clear" w:color="auto" w:fill="FFFFFF"/>
              </w:rPr>
              <w:t>На долю мужчин приходиться менее 2-3% от общего числа клиентов.</w:t>
            </w:r>
          </w:p>
        </w:tc>
        <w:tc>
          <w:tcPr>
            <w:tcW w:w="3763" w:type="dxa"/>
          </w:tcPr>
          <w:p w14:paraId="03DB48A1" w14:textId="031AE96E" w:rsidR="008745CA" w:rsidRDefault="008745CA" w:rsidP="004C4FB3">
            <w:pPr>
              <w:pStyle w:val="ac"/>
              <w:spacing w:line="276" w:lineRule="auto"/>
              <w:ind w:left="1" w:hanging="3"/>
              <w:jc w:val="both"/>
              <w:rPr>
                <w:szCs w:val="28"/>
                <w:shd w:val="clear" w:color="auto" w:fill="FFFFFF"/>
              </w:rPr>
            </w:pPr>
            <w:r>
              <w:rPr>
                <w:szCs w:val="28"/>
                <w:shd w:val="clear" w:color="auto" w:fill="FFFFFF"/>
              </w:rPr>
              <w:t>Процедуру условно можно разделить на следующие этапы:</w:t>
            </w:r>
          </w:p>
          <w:p w14:paraId="784AEA30" w14:textId="77777777" w:rsidR="008745CA" w:rsidRP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t>1. Подбор красителя.</w:t>
            </w:r>
          </w:p>
          <w:p w14:paraId="6D073031" w14:textId="77777777" w:rsidR="008745CA" w:rsidRP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t>2. Тест на восприимчивость препарата.</w:t>
            </w:r>
          </w:p>
          <w:p w14:paraId="47D0B246" w14:textId="77777777" w:rsidR="008745CA" w:rsidRP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t>3. Предварительное мытье.</w:t>
            </w:r>
          </w:p>
          <w:p w14:paraId="2C54059E" w14:textId="77777777" w:rsidR="008745CA" w:rsidRP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t>4. Нанесение красителя.</w:t>
            </w:r>
          </w:p>
          <w:p w14:paraId="2E683E3D" w14:textId="77777777" w:rsidR="008745CA" w:rsidRP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t>5. Время выдержки.</w:t>
            </w:r>
          </w:p>
          <w:p w14:paraId="70287AB5" w14:textId="77777777" w:rsidR="008745CA" w:rsidRP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t>6. Смывание красителя.</w:t>
            </w:r>
          </w:p>
          <w:p w14:paraId="6126B632" w14:textId="77777777" w:rsidR="00E670BE" w:rsidRDefault="008745CA" w:rsidP="004C4FB3">
            <w:pPr>
              <w:pStyle w:val="ac"/>
              <w:spacing w:line="276" w:lineRule="auto"/>
              <w:ind w:left="1" w:hanging="3"/>
              <w:jc w:val="both"/>
              <w:rPr>
                <w:szCs w:val="28"/>
                <w:shd w:val="clear" w:color="auto" w:fill="FFFFFF"/>
              </w:rPr>
            </w:pPr>
            <w:r w:rsidRPr="008745CA">
              <w:rPr>
                <w:szCs w:val="28"/>
                <w:shd w:val="clear" w:color="auto" w:fill="FFFFFF"/>
              </w:rPr>
              <w:t>7. Уход за окрашенными волосами.</w:t>
            </w:r>
          </w:p>
          <w:p w14:paraId="6FAC133F" w14:textId="5EF7C0B5" w:rsidR="008745CA" w:rsidRP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t>1. Подбор красителя зависит от состояния</w:t>
            </w:r>
            <w:r>
              <w:rPr>
                <w:szCs w:val="28"/>
                <w:shd w:val="clear" w:color="auto" w:fill="FFFFFF"/>
              </w:rPr>
              <w:t xml:space="preserve"> волос, степени их повреждения.</w:t>
            </w:r>
          </w:p>
          <w:p w14:paraId="2BA0C1CB" w14:textId="718BC67D" w:rsidR="008745CA" w:rsidRP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t>2. Тест на восприимчивость препарата к данному виду красителя выполняется с внутренней стороны изгиба руки или за ушной раковиной. Для этого наносится небольшое количество препарата на сухую кожу. Если через 24 часа кожа не покраснела, зн</w:t>
            </w:r>
            <w:r>
              <w:rPr>
                <w:szCs w:val="28"/>
                <w:shd w:val="clear" w:color="auto" w:fill="FFFFFF"/>
              </w:rPr>
              <w:t>ачит она воспринимает препарат.</w:t>
            </w:r>
          </w:p>
          <w:p w14:paraId="54358D04" w14:textId="3BE40E98" w:rsidR="008745CA" w:rsidRP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t xml:space="preserve">3. </w:t>
            </w:r>
            <w:r>
              <w:rPr>
                <w:szCs w:val="28"/>
                <w:shd w:val="clear" w:color="auto" w:fill="FFFFFF"/>
              </w:rPr>
              <w:t>Мытье головы</w:t>
            </w:r>
            <w:r w:rsidRPr="008745CA">
              <w:rPr>
                <w:szCs w:val="28"/>
                <w:shd w:val="clear" w:color="auto" w:fill="FFFFFF"/>
              </w:rPr>
              <w:t xml:space="preserve"> если волосы перед окраской все-таки излишне загрязнены, можно вымыть их один раз, не затрагивая кожу, чтобы не </w:t>
            </w:r>
            <w:r w:rsidRPr="008745CA">
              <w:rPr>
                <w:szCs w:val="28"/>
                <w:shd w:val="clear" w:color="auto" w:fill="FFFFFF"/>
              </w:rPr>
              <w:lastRenderedPageBreak/>
              <w:t>по</w:t>
            </w:r>
            <w:r>
              <w:rPr>
                <w:szCs w:val="28"/>
                <w:shd w:val="clear" w:color="auto" w:fill="FFFFFF"/>
              </w:rPr>
              <w:t>вредить ее естественную защиту.</w:t>
            </w:r>
          </w:p>
          <w:p w14:paraId="4C1CBDC8" w14:textId="7BAC3831" w:rsidR="008745CA" w:rsidRP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t xml:space="preserve">4. Нанесение красителя. Перед тем как приступить к окраске волос, необходимо соблюдать правила техники безопасности с препаратами для окраски волос: защитить одежду пеньюаром, работать в перчатках, инструменты не должны иметь металлических частей, так как при взаимодействии красителя с металлом появляются нежелательные металлические соединения, отрицательно действующие на </w:t>
            </w:r>
            <w:r>
              <w:rPr>
                <w:szCs w:val="28"/>
                <w:shd w:val="clear" w:color="auto" w:fill="FFFFFF"/>
              </w:rPr>
              <w:t>волосы и на качество красителя.</w:t>
            </w:r>
          </w:p>
          <w:p w14:paraId="7FE5731A" w14:textId="0F6C589B" w:rsid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t>5. Время выдержки. Очень важно соблюдать время выдержки. Его отсчет начинается после полного нанесения красителя. При нормальной окраске окислительным красителем воздействие должно быть не менее 30 минут, при осветлении – не менее 50 минут, в противном случае краситель не проявится полностью и не будет устойчив на волосах.</w:t>
            </w:r>
          </w:p>
          <w:p w14:paraId="6916FE81" w14:textId="5D50CD8B" w:rsidR="008745CA" w:rsidRP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t xml:space="preserve">6. Смывание красителя. Перед смыванием красителя с волос необходимо произвести контроль, чтобы убедиться в однородности цвета корней волос и концов. Для этого нужно сдвинуть </w:t>
            </w:r>
            <w:r w:rsidRPr="008745CA">
              <w:rPr>
                <w:szCs w:val="28"/>
                <w:shd w:val="clear" w:color="auto" w:fill="FFFFFF"/>
              </w:rPr>
              <w:lastRenderedPageBreak/>
              <w:t>обушком расчески краску с корневой части, затем с концов и сравнить их. Так же производится контроль за участками седых волос, и если обнаружится, что седина еще не прокрасилась, время выдержки красите</w:t>
            </w:r>
            <w:r>
              <w:rPr>
                <w:szCs w:val="28"/>
                <w:shd w:val="clear" w:color="auto" w:fill="FFFFFF"/>
              </w:rPr>
              <w:t>ля следует удлинить.</w:t>
            </w:r>
          </w:p>
          <w:p w14:paraId="640B9EB9" w14:textId="6F079618" w:rsidR="008745CA" w:rsidRPr="00FE6A1B" w:rsidRDefault="008745CA" w:rsidP="004C4FB3">
            <w:pPr>
              <w:pStyle w:val="ac"/>
              <w:spacing w:line="276" w:lineRule="auto"/>
              <w:ind w:left="1" w:hanging="3"/>
              <w:jc w:val="both"/>
              <w:rPr>
                <w:szCs w:val="28"/>
                <w:shd w:val="clear" w:color="auto" w:fill="FFFFFF"/>
              </w:rPr>
            </w:pPr>
            <w:r w:rsidRPr="008745CA">
              <w:rPr>
                <w:szCs w:val="28"/>
                <w:shd w:val="clear" w:color="auto" w:fill="FFFFFF"/>
              </w:rPr>
              <w:t xml:space="preserve">7. Уход за окрашенными волосами. После окраски нужно обязательно дать клиенту рекомендации по правильному уходу за окрашенными волосами, иначе краска может быстро смыться и поблекнуть, и клиент ошибочно припишет это плохой работе парикмахера </w:t>
            </w:r>
            <w:r>
              <w:rPr>
                <w:szCs w:val="28"/>
                <w:shd w:val="clear" w:color="auto" w:fill="FFFFFF"/>
              </w:rPr>
              <w:t>или низкому качеству красителя.</w:t>
            </w:r>
          </w:p>
        </w:tc>
      </w:tr>
      <w:tr w:rsidR="00E670BE" w14:paraId="1578090D" w14:textId="77777777" w:rsidTr="00F97EC4">
        <w:tc>
          <w:tcPr>
            <w:tcW w:w="2696" w:type="dxa"/>
          </w:tcPr>
          <w:p w14:paraId="05066922" w14:textId="7E034313" w:rsidR="00E670BE" w:rsidRPr="002E62ED" w:rsidRDefault="00E670BE" w:rsidP="004C4FB3">
            <w:pPr>
              <w:pStyle w:val="ac"/>
              <w:spacing w:line="276" w:lineRule="auto"/>
              <w:ind w:leftChars="0" w:left="0" w:firstLineChars="0" w:firstLine="0"/>
              <w:jc w:val="both"/>
              <w:rPr>
                <w:b/>
              </w:rPr>
            </w:pPr>
            <w:r w:rsidRPr="002E62ED">
              <w:rPr>
                <w:b/>
              </w:rPr>
              <w:lastRenderedPageBreak/>
              <w:t>Мелирование</w:t>
            </w:r>
          </w:p>
        </w:tc>
        <w:tc>
          <w:tcPr>
            <w:tcW w:w="3453" w:type="dxa"/>
          </w:tcPr>
          <w:p w14:paraId="2D2C7CDA" w14:textId="77777777" w:rsidR="008745CA" w:rsidRPr="008745CA" w:rsidRDefault="008745CA" w:rsidP="004C4FB3">
            <w:pPr>
              <w:pStyle w:val="ac"/>
              <w:spacing w:line="276" w:lineRule="auto"/>
              <w:ind w:leftChars="0" w:firstLineChars="0" w:firstLine="0"/>
              <w:jc w:val="both"/>
              <w:rPr>
                <w:szCs w:val="28"/>
                <w:shd w:val="clear" w:color="auto" w:fill="FFFFFF"/>
              </w:rPr>
            </w:pPr>
            <w:r w:rsidRPr="008745CA">
              <w:rPr>
                <w:szCs w:val="28"/>
                <w:shd w:val="clear" w:color="auto" w:fill="FFFFFF"/>
              </w:rPr>
              <w:t>Мелирование — способ окрашивания, при котором осветляются отдельные пряди.</w:t>
            </w:r>
          </w:p>
          <w:p w14:paraId="61FBF7DE" w14:textId="1EBE9396" w:rsidR="00E670BE" w:rsidRPr="0008231C" w:rsidRDefault="008745CA" w:rsidP="004C4FB3">
            <w:pPr>
              <w:pStyle w:val="ac"/>
              <w:spacing w:line="276" w:lineRule="auto"/>
              <w:ind w:leftChars="0" w:left="0" w:firstLineChars="0" w:firstLine="0"/>
              <w:jc w:val="both"/>
              <w:rPr>
                <w:szCs w:val="28"/>
                <w:shd w:val="clear" w:color="auto" w:fill="FFFFFF"/>
              </w:rPr>
            </w:pPr>
            <w:r w:rsidRPr="008745CA">
              <w:rPr>
                <w:szCs w:val="28"/>
                <w:shd w:val="clear" w:color="auto" w:fill="FFFFFF"/>
              </w:rPr>
              <w:t xml:space="preserve">Волосы выделяются определёнными прядями различной формы и толщины или «штопкой», и при нанесении состава изолируются фольгой или термобумагой для окрашивания, каждая прядь отдельно. Раскладки, то есть порядок проборов прядей, разнообразны и основаны на определённых принципах, итоговый результат зависит от </w:t>
            </w:r>
            <w:r w:rsidRPr="008745CA">
              <w:rPr>
                <w:szCs w:val="28"/>
                <w:shd w:val="clear" w:color="auto" w:fill="FFFFFF"/>
              </w:rPr>
              <w:lastRenderedPageBreak/>
              <w:t>фантазии и умения мастера.</w:t>
            </w:r>
          </w:p>
        </w:tc>
        <w:tc>
          <w:tcPr>
            <w:tcW w:w="3763" w:type="dxa"/>
          </w:tcPr>
          <w:p w14:paraId="1108BDD5" w14:textId="07E10359" w:rsidR="008745CA" w:rsidRPr="008745CA" w:rsidRDefault="008745CA" w:rsidP="004C4FB3">
            <w:pPr>
              <w:pStyle w:val="ac"/>
              <w:spacing w:line="276" w:lineRule="auto"/>
              <w:ind w:left="1" w:hanging="3"/>
              <w:jc w:val="both"/>
              <w:rPr>
                <w:b/>
                <w:szCs w:val="28"/>
                <w:shd w:val="clear" w:color="auto" w:fill="FFFFFF"/>
              </w:rPr>
            </w:pPr>
            <w:r w:rsidRPr="008745CA">
              <w:rPr>
                <w:b/>
                <w:szCs w:val="28"/>
                <w:shd w:val="clear" w:color="auto" w:fill="FFFFFF"/>
              </w:rPr>
              <w:lastRenderedPageBreak/>
              <w:t>Классическое мелирование включает следующие этапы:</w:t>
            </w:r>
          </w:p>
          <w:p w14:paraId="6EB57FD1" w14:textId="235792EF" w:rsidR="008745CA" w:rsidRP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t xml:space="preserve">Сухие, грязные волосы расчёсываются, </w:t>
            </w:r>
            <w:r>
              <w:rPr>
                <w:szCs w:val="28"/>
                <w:shd w:val="clear" w:color="auto" w:fill="FFFFFF"/>
              </w:rPr>
              <w:t>укладываются на обычный пробор.</w:t>
            </w:r>
          </w:p>
          <w:p w14:paraId="384B1F61" w14:textId="4B6D3E8D" w:rsidR="008745CA" w:rsidRP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t>Начиная с нижней затылочной зоны или верхних слоёв волос, отд</w:t>
            </w:r>
            <w:r>
              <w:rPr>
                <w:szCs w:val="28"/>
                <w:shd w:val="clear" w:color="auto" w:fill="FFFFFF"/>
              </w:rPr>
              <w:t>еляется прядь шириной 1–1,5 см.</w:t>
            </w:r>
          </w:p>
          <w:p w14:paraId="4A8B2D5D" w14:textId="487ABEE6" w:rsidR="008745CA" w:rsidRP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t>Под прядь, максимально близко к корням, устанавливаетс</w:t>
            </w:r>
            <w:r>
              <w:rPr>
                <w:szCs w:val="28"/>
                <w:shd w:val="clear" w:color="auto" w:fill="FFFFFF"/>
              </w:rPr>
              <w:t>я отрез фольги или термобумаги.</w:t>
            </w:r>
          </w:p>
          <w:p w14:paraId="4B62A132" w14:textId="4C1BA977" w:rsidR="008745CA" w:rsidRP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t>От концов наносится обесцвечивающий с</w:t>
            </w:r>
            <w:r>
              <w:rPr>
                <w:szCs w:val="28"/>
                <w:shd w:val="clear" w:color="auto" w:fill="FFFFFF"/>
              </w:rPr>
              <w:t xml:space="preserve">остав, </w:t>
            </w:r>
            <w:proofErr w:type="spellStart"/>
            <w:r>
              <w:rPr>
                <w:szCs w:val="28"/>
                <w:shd w:val="clear" w:color="auto" w:fill="FFFFFF"/>
              </w:rPr>
              <w:t>спецблонд</w:t>
            </w:r>
            <w:proofErr w:type="spellEnd"/>
            <w:r>
              <w:rPr>
                <w:szCs w:val="28"/>
                <w:shd w:val="clear" w:color="auto" w:fill="FFFFFF"/>
              </w:rPr>
              <w:t xml:space="preserve"> или краситель.</w:t>
            </w:r>
          </w:p>
          <w:p w14:paraId="1A2F921C" w14:textId="5E942736" w:rsidR="008745CA" w:rsidRPr="008745CA" w:rsidRDefault="008745CA" w:rsidP="004C4FB3">
            <w:pPr>
              <w:pStyle w:val="ac"/>
              <w:spacing w:line="276" w:lineRule="auto"/>
              <w:ind w:left="1" w:hanging="3"/>
              <w:jc w:val="both"/>
              <w:rPr>
                <w:szCs w:val="28"/>
                <w:shd w:val="clear" w:color="auto" w:fill="FFFFFF"/>
              </w:rPr>
            </w:pPr>
            <w:r>
              <w:rPr>
                <w:szCs w:val="28"/>
                <w:shd w:val="clear" w:color="auto" w:fill="FFFFFF"/>
              </w:rPr>
              <w:lastRenderedPageBreak/>
              <w:t>Прядь закрывается фольгой.</w:t>
            </w:r>
          </w:p>
          <w:p w14:paraId="122D79A8" w14:textId="330193E9" w:rsidR="008745CA" w:rsidRP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t>По такому принципу окрашиваются все остальные пряди. Расстояние между р</w:t>
            </w:r>
            <w:r>
              <w:rPr>
                <w:szCs w:val="28"/>
                <w:shd w:val="clear" w:color="auto" w:fill="FFFFFF"/>
              </w:rPr>
              <w:t>ядами обычно составляет 1,5 см.</w:t>
            </w:r>
          </w:p>
          <w:p w14:paraId="1A60FA89" w14:textId="75A0D594" w:rsidR="00E670BE" w:rsidRPr="00FE6A1B" w:rsidRDefault="008745CA" w:rsidP="004C4FB3">
            <w:pPr>
              <w:pStyle w:val="ac"/>
              <w:spacing w:line="276" w:lineRule="auto"/>
              <w:ind w:left="1" w:hanging="3"/>
              <w:jc w:val="both"/>
              <w:rPr>
                <w:szCs w:val="28"/>
                <w:shd w:val="clear" w:color="auto" w:fill="FFFFFF"/>
              </w:rPr>
            </w:pPr>
            <w:r w:rsidRPr="008745CA">
              <w:rPr>
                <w:szCs w:val="28"/>
                <w:shd w:val="clear" w:color="auto" w:fill="FFFFFF"/>
              </w:rPr>
              <w:t>При необходимости проводится тонирование в нужный цвет.</w:t>
            </w:r>
          </w:p>
        </w:tc>
      </w:tr>
      <w:tr w:rsidR="00E670BE" w14:paraId="30DC5B78" w14:textId="77777777" w:rsidTr="00F97EC4">
        <w:tc>
          <w:tcPr>
            <w:tcW w:w="2696" w:type="dxa"/>
          </w:tcPr>
          <w:p w14:paraId="390002CD" w14:textId="5E313739" w:rsidR="00E670BE" w:rsidRPr="002E62ED" w:rsidRDefault="00E670BE" w:rsidP="004C4FB3">
            <w:pPr>
              <w:pStyle w:val="ac"/>
              <w:spacing w:line="276" w:lineRule="auto"/>
              <w:ind w:leftChars="0" w:left="0" w:firstLineChars="0" w:firstLine="0"/>
              <w:jc w:val="both"/>
              <w:rPr>
                <w:b/>
              </w:rPr>
            </w:pPr>
            <w:r w:rsidRPr="002E62ED">
              <w:rPr>
                <w:b/>
              </w:rPr>
              <w:lastRenderedPageBreak/>
              <w:t>Причёска</w:t>
            </w:r>
          </w:p>
        </w:tc>
        <w:tc>
          <w:tcPr>
            <w:tcW w:w="3453" w:type="dxa"/>
          </w:tcPr>
          <w:p w14:paraId="7079830F" w14:textId="77777777" w:rsidR="008745CA" w:rsidRPr="008745CA" w:rsidRDefault="008745CA" w:rsidP="004C4FB3">
            <w:pPr>
              <w:pStyle w:val="ac"/>
              <w:spacing w:line="276" w:lineRule="auto"/>
              <w:ind w:leftChars="0" w:firstLineChars="0" w:firstLine="0"/>
              <w:jc w:val="both"/>
              <w:rPr>
                <w:szCs w:val="28"/>
                <w:shd w:val="clear" w:color="auto" w:fill="FFFFFF"/>
              </w:rPr>
            </w:pPr>
            <w:r w:rsidRPr="008745CA">
              <w:rPr>
                <w:szCs w:val="28"/>
                <w:shd w:val="clear" w:color="auto" w:fill="FFFFFF"/>
              </w:rPr>
              <w:t>Причёска — это форма, придаваемая волосам стрижкой, завивкой, укладкой, филировкой, плетением или подбором цветовой гаммы.</w:t>
            </w:r>
          </w:p>
          <w:p w14:paraId="00A5CE6A" w14:textId="77777777" w:rsidR="008745CA" w:rsidRPr="008745CA" w:rsidRDefault="008745CA" w:rsidP="004C4FB3">
            <w:pPr>
              <w:pStyle w:val="ac"/>
              <w:spacing w:line="276" w:lineRule="auto"/>
              <w:ind w:leftChars="0" w:firstLineChars="0" w:firstLine="0"/>
              <w:jc w:val="both"/>
              <w:rPr>
                <w:szCs w:val="28"/>
                <w:shd w:val="clear" w:color="auto" w:fill="FFFFFF"/>
              </w:rPr>
            </w:pPr>
          </w:p>
          <w:p w14:paraId="50784C76" w14:textId="73EC64A3" w:rsidR="00E670BE" w:rsidRPr="0008231C" w:rsidRDefault="008745CA" w:rsidP="004C4FB3">
            <w:pPr>
              <w:pStyle w:val="ac"/>
              <w:spacing w:line="276" w:lineRule="auto"/>
              <w:ind w:leftChars="0" w:left="0" w:firstLineChars="0" w:firstLine="0"/>
              <w:jc w:val="both"/>
              <w:rPr>
                <w:szCs w:val="28"/>
                <w:shd w:val="clear" w:color="auto" w:fill="FFFFFF"/>
              </w:rPr>
            </w:pPr>
            <w:r w:rsidRPr="008745CA">
              <w:rPr>
                <w:szCs w:val="28"/>
                <w:shd w:val="clear" w:color="auto" w:fill="FFFFFF"/>
              </w:rPr>
              <w:t>Она может состоять из естественных и/или искусственных волос с шиньонами и прядями различных цветов.</w:t>
            </w:r>
          </w:p>
        </w:tc>
        <w:tc>
          <w:tcPr>
            <w:tcW w:w="3763" w:type="dxa"/>
          </w:tcPr>
          <w:p w14:paraId="52EE8E5D" w14:textId="54F18E5B" w:rsid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t>Прическа — это, фактически, более сложная форма укладки. Они также бывают разными по форме и предназначению.</w:t>
            </w:r>
          </w:p>
          <w:p w14:paraId="23614847" w14:textId="3F4B8347" w:rsidR="008745CA" w:rsidRPr="008745CA" w:rsidRDefault="008745CA" w:rsidP="004C4FB3">
            <w:pPr>
              <w:pStyle w:val="ac"/>
              <w:spacing w:line="276" w:lineRule="auto"/>
              <w:ind w:left="1" w:hanging="3"/>
              <w:jc w:val="both"/>
              <w:rPr>
                <w:szCs w:val="28"/>
                <w:shd w:val="clear" w:color="auto" w:fill="FFFFFF"/>
              </w:rPr>
            </w:pPr>
            <w:r w:rsidRPr="003A228F">
              <w:rPr>
                <w:b/>
                <w:szCs w:val="28"/>
                <w:shd w:val="clear" w:color="auto" w:fill="FFFFFF"/>
              </w:rPr>
              <w:t>Повседневные прически</w:t>
            </w:r>
            <w:r w:rsidRPr="008745CA">
              <w:rPr>
                <w:szCs w:val="28"/>
                <w:shd w:val="clear" w:color="auto" w:fill="FFFFFF"/>
              </w:rPr>
              <w:t xml:space="preserve"> должны быть не только красивыми, но практичными и удобными, поскольку проводить с ними придется длительное время, а поправлять постоянно не все</w:t>
            </w:r>
            <w:r w:rsidR="003A228F">
              <w:rPr>
                <w:szCs w:val="28"/>
                <w:shd w:val="clear" w:color="auto" w:fill="FFFFFF"/>
              </w:rPr>
              <w:t>гда предоставляется возможность</w:t>
            </w:r>
          </w:p>
          <w:p w14:paraId="40A7F943" w14:textId="759AD587" w:rsidR="008745CA" w:rsidRPr="008745CA" w:rsidRDefault="008745CA" w:rsidP="004C4FB3">
            <w:pPr>
              <w:pStyle w:val="ac"/>
              <w:spacing w:line="276" w:lineRule="auto"/>
              <w:ind w:left="1" w:hanging="3"/>
              <w:jc w:val="both"/>
              <w:rPr>
                <w:b/>
                <w:szCs w:val="28"/>
                <w:shd w:val="clear" w:color="auto" w:fill="FFFFFF"/>
              </w:rPr>
            </w:pPr>
            <w:r w:rsidRPr="008745CA">
              <w:rPr>
                <w:b/>
                <w:szCs w:val="28"/>
                <w:shd w:val="clear" w:color="auto" w:fill="FFFFFF"/>
              </w:rPr>
              <w:t>Свадебные и вечерние прически;</w:t>
            </w:r>
          </w:p>
          <w:p w14:paraId="19454431" w14:textId="1D61E65B" w:rsidR="008745CA" w:rsidRP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t>Как правило, это фигурная прическа с использованием дополнительных материалов. Для прически применяются шпильки, заколки, валики, украшения, и другие аксессуары. Выпускной вечер, день рождения, свадьба — любое официальное торжество или праздничное мероприятие требует профе</w:t>
            </w:r>
            <w:r w:rsidR="003A228F">
              <w:rPr>
                <w:szCs w:val="28"/>
                <w:shd w:val="clear" w:color="auto" w:fill="FFFFFF"/>
              </w:rPr>
              <w:t xml:space="preserve">ссионального подхода к образу. </w:t>
            </w:r>
          </w:p>
          <w:p w14:paraId="4B0F0151" w14:textId="2B00B376" w:rsidR="008745CA" w:rsidRPr="008745CA" w:rsidRDefault="008745CA" w:rsidP="004C4FB3">
            <w:pPr>
              <w:pStyle w:val="ac"/>
              <w:spacing w:line="276" w:lineRule="auto"/>
              <w:ind w:left="1" w:hanging="3"/>
              <w:jc w:val="both"/>
              <w:rPr>
                <w:b/>
                <w:szCs w:val="28"/>
                <w:shd w:val="clear" w:color="auto" w:fill="FFFFFF"/>
              </w:rPr>
            </w:pPr>
            <w:r w:rsidRPr="008745CA">
              <w:rPr>
                <w:b/>
                <w:szCs w:val="28"/>
                <w:shd w:val="clear" w:color="auto" w:fill="FFFFFF"/>
              </w:rPr>
              <w:t>Плетен</w:t>
            </w:r>
            <w:r>
              <w:rPr>
                <w:b/>
                <w:szCs w:val="28"/>
                <w:shd w:val="clear" w:color="auto" w:fill="FFFFFF"/>
              </w:rPr>
              <w:t xml:space="preserve">ия: африканские косички и </w:t>
            </w:r>
            <w:proofErr w:type="spellStart"/>
            <w:r>
              <w:rPr>
                <w:b/>
                <w:szCs w:val="28"/>
                <w:shd w:val="clear" w:color="auto" w:fill="FFFFFF"/>
              </w:rPr>
              <w:t>дреды</w:t>
            </w:r>
            <w:proofErr w:type="spellEnd"/>
          </w:p>
          <w:p w14:paraId="5002635A" w14:textId="77777777" w:rsidR="008745CA" w:rsidRDefault="008745CA" w:rsidP="004C4FB3">
            <w:pPr>
              <w:pStyle w:val="ac"/>
              <w:spacing w:line="276" w:lineRule="auto"/>
              <w:ind w:left="1" w:hanging="3"/>
              <w:jc w:val="both"/>
              <w:rPr>
                <w:szCs w:val="28"/>
                <w:shd w:val="clear" w:color="auto" w:fill="FFFFFF"/>
              </w:rPr>
            </w:pPr>
            <w:r w:rsidRPr="008745CA">
              <w:rPr>
                <w:szCs w:val="28"/>
                <w:shd w:val="clear" w:color="auto" w:fill="FFFFFF"/>
              </w:rPr>
              <w:lastRenderedPageBreak/>
              <w:t xml:space="preserve">Плетения — это отдельный вид причесок. Особенно в летнее время актуальны разные виды кос, африканские косички с добавлением нитей или </w:t>
            </w:r>
            <w:proofErr w:type="spellStart"/>
            <w:r w:rsidRPr="008745CA">
              <w:rPr>
                <w:szCs w:val="28"/>
                <w:shd w:val="clear" w:color="auto" w:fill="FFFFFF"/>
              </w:rPr>
              <w:t>канекалона</w:t>
            </w:r>
            <w:proofErr w:type="spellEnd"/>
            <w:r w:rsidRPr="008745CA">
              <w:rPr>
                <w:szCs w:val="28"/>
                <w:shd w:val="clear" w:color="auto" w:fill="FFFFFF"/>
              </w:rPr>
              <w:t xml:space="preserve">, </w:t>
            </w:r>
            <w:proofErr w:type="spellStart"/>
            <w:r w:rsidRPr="008745CA">
              <w:rPr>
                <w:szCs w:val="28"/>
                <w:shd w:val="clear" w:color="auto" w:fill="FFFFFF"/>
              </w:rPr>
              <w:t>дреды</w:t>
            </w:r>
            <w:proofErr w:type="spellEnd"/>
            <w:r w:rsidRPr="008745CA">
              <w:rPr>
                <w:szCs w:val="28"/>
                <w:shd w:val="clear" w:color="auto" w:fill="FFFFFF"/>
              </w:rPr>
              <w:t>. Французские косы, в зависимости от реализации, могут быть как повседневной прической, так и вечерней; кроме того, их часто заплетают детям из-за аккуратного внешнего вида и практичности.</w:t>
            </w:r>
          </w:p>
          <w:p w14:paraId="515072EB" w14:textId="7E3F753F" w:rsidR="003A228F" w:rsidRPr="003A228F" w:rsidRDefault="003A228F" w:rsidP="004C4FB3">
            <w:pPr>
              <w:pStyle w:val="ac"/>
              <w:spacing w:line="276" w:lineRule="auto"/>
              <w:ind w:left="1" w:hanging="3"/>
              <w:jc w:val="both"/>
              <w:rPr>
                <w:b/>
                <w:szCs w:val="28"/>
                <w:shd w:val="clear" w:color="auto" w:fill="FFFFFF"/>
              </w:rPr>
            </w:pPr>
            <w:r w:rsidRPr="003A228F">
              <w:rPr>
                <w:b/>
                <w:szCs w:val="28"/>
                <w:shd w:val="clear" w:color="auto" w:fill="FFFFFF"/>
              </w:rPr>
              <w:t>Прически для длинных волос:</w:t>
            </w:r>
          </w:p>
          <w:p w14:paraId="64105579" w14:textId="17EBEF85" w:rsidR="003A228F" w:rsidRPr="003A228F" w:rsidRDefault="003A228F" w:rsidP="004C4FB3">
            <w:pPr>
              <w:pStyle w:val="ac"/>
              <w:spacing w:line="276" w:lineRule="auto"/>
              <w:ind w:left="1" w:hanging="3"/>
              <w:jc w:val="both"/>
              <w:rPr>
                <w:szCs w:val="28"/>
                <w:shd w:val="clear" w:color="auto" w:fill="FFFFFF"/>
              </w:rPr>
            </w:pPr>
            <w:r w:rsidRPr="003A228F">
              <w:rPr>
                <w:szCs w:val="28"/>
                <w:shd w:val="clear" w:color="auto" w:fill="FFFFFF"/>
              </w:rPr>
              <w:t>Длинные волосы можно заплетать тысячами разных способов, часть волос оставлять распущенной и завивать в локоны. Эффектно на длинных густых волосах смотрятся разнообразные корзинки и короны, комбинации плетений, французский пучок.</w:t>
            </w:r>
          </w:p>
          <w:p w14:paraId="09C62F9D" w14:textId="22EC53A1" w:rsidR="003A228F" w:rsidRPr="003A228F" w:rsidRDefault="003A228F" w:rsidP="004C4FB3">
            <w:pPr>
              <w:pStyle w:val="ac"/>
              <w:spacing w:line="276" w:lineRule="auto"/>
              <w:ind w:left="1" w:hanging="3"/>
              <w:jc w:val="both"/>
              <w:rPr>
                <w:szCs w:val="28"/>
                <w:shd w:val="clear" w:color="auto" w:fill="FFFFFF"/>
              </w:rPr>
            </w:pPr>
            <w:r w:rsidRPr="003A228F">
              <w:rPr>
                <w:szCs w:val="28"/>
                <w:shd w:val="clear" w:color="auto" w:fill="FFFFFF"/>
              </w:rPr>
              <w:t>Процесс можно условно разделить на несколько этапов:</w:t>
            </w:r>
          </w:p>
          <w:p w14:paraId="131D4892" w14:textId="77777777" w:rsidR="003A228F" w:rsidRPr="003A228F" w:rsidRDefault="003A228F" w:rsidP="004C4FB3">
            <w:pPr>
              <w:pStyle w:val="ac"/>
              <w:spacing w:line="276" w:lineRule="auto"/>
              <w:ind w:left="1" w:hanging="3"/>
              <w:jc w:val="both"/>
              <w:rPr>
                <w:szCs w:val="28"/>
                <w:shd w:val="clear" w:color="auto" w:fill="FFFFFF"/>
              </w:rPr>
            </w:pPr>
            <w:r w:rsidRPr="003A228F">
              <w:rPr>
                <w:szCs w:val="28"/>
                <w:shd w:val="clear" w:color="auto" w:fill="FFFFFF"/>
              </w:rPr>
              <w:t>•</w:t>
            </w:r>
            <w:r w:rsidRPr="003A228F">
              <w:rPr>
                <w:szCs w:val="28"/>
                <w:shd w:val="clear" w:color="auto" w:fill="FFFFFF"/>
              </w:rPr>
              <w:tab/>
              <w:t>Очищение прядей с помощью подходящего шампуня.</w:t>
            </w:r>
          </w:p>
          <w:p w14:paraId="6575B4CC" w14:textId="77777777" w:rsidR="003A228F" w:rsidRPr="003A228F" w:rsidRDefault="003A228F" w:rsidP="004C4FB3">
            <w:pPr>
              <w:pStyle w:val="ac"/>
              <w:spacing w:line="276" w:lineRule="auto"/>
              <w:ind w:left="1" w:hanging="3"/>
              <w:jc w:val="both"/>
              <w:rPr>
                <w:szCs w:val="28"/>
                <w:shd w:val="clear" w:color="auto" w:fill="FFFFFF"/>
              </w:rPr>
            </w:pPr>
            <w:r w:rsidRPr="003A228F">
              <w:rPr>
                <w:szCs w:val="28"/>
                <w:shd w:val="clear" w:color="auto" w:fill="FFFFFF"/>
              </w:rPr>
              <w:t>•</w:t>
            </w:r>
            <w:r w:rsidRPr="003A228F">
              <w:rPr>
                <w:szCs w:val="28"/>
                <w:shd w:val="clear" w:color="auto" w:fill="FFFFFF"/>
              </w:rPr>
              <w:tab/>
              <w:t>Дополнительное нанесение смываемого кондиционера.</w:t>
            </w:r>
          </w:p>
          <w:p w14:paraId="6FA5D2F1" w14:textId="77777777" w:rsidR="003A228F" w:rsidRPr="003A228F" w:rsidRDefault="003A228F" w:rsidP="004C4FB3">
            <w:pPr>
              <w:pStyle w:val="ac"/>
              <w:spacing w:line="276" w:lineRule="auto"/>
              <w:ind w:left="1" w:hanging="3"/>
              <w:jc w:val="both"/>
              <w:rPr>
                <w:szCs w:val="28"/>
                <w:shd w:val="clear" w:color="auto" w:fill="FFFFFF"/>
              </w:rPr>
            </w:pPr>
            <w:r w:rsidRPr="003A228F">
              <w:rPr>
                <w:szCs w:val="28"/>
                <w:shd w:val="clear" w:color="auto" w:fill="FFFFFF"/>
              </w:rPr>
              <w:t>•</w:t>
            </w:r>
            <w:r w:rsidRPr="003A228F">
              <w:rPr>
                <w:szCs w:val="28"/>
                <w:shd w:val="clear" w:color="auto" w:fill="FFFFFF"/>
              </w:rPr>
              <w:tab/>
              <w:t>Сушка при помощи полотенца.</w:t>
            </w:r>
          </w:p>
          <w:p w14:paraId="479A69C7" w14:textId="77777777" w:rsidR="003A228F" w:rsidRPr="003A228F" w:rsidRDefault="003A228F" w:rsidP="004C4FB3">
            <w:pPr>
              <w:pStyle w:val="ac"/>
              <w:spacing w:line="276" w:lineRule="auto"/>
              <w:ind w:left="1" w:hanging="3"/>
              <w:jc w:val="both"/>
              <w:rPr>
                <w:szCs w:val="28"/>
                <w:shd w:val="clear" w:color="auto" w:fill="FFFFFF"/>
              </w:rPr>
            </w:pPr>
            <w:r w:rsidRPr="003A228F">
              <w:rPr>
                <w:szCs w:val="28"/>
                <w:shd w:val="clear" w:color="auto" w:fill="FFFFFF"/>
              </w:rPr>
              <w:lastRenderedPageBreak/>
              <w:t>•</w:t>
            </w:r>
            <w:r w:rsidRPr="003A228F">
              <w:rPr>
                <w:szCs w:val="28"/>
                <w:shd w:val="clear" w:color="auto" w:fill="FFFFFF"/>
              </w:rPr>
              <w:tab/>
              <w:t>Нанесение средства для укладки волос (мусса или пенки).</w:t>
            </w:r>
          </w:p>
          <w:p w14:paraId="09D8C572" w14:textId="77777777" w:rsidR="003A228F" w:rsidRPr="003A228F" w:rsidRDefault="003A228F" w:rsidP="004C4FB3">
            <w:pPr>
              <w:pStyle w:val="ac"/>
              <w:spacing w:line="276" w:lineRule="auto"/>
              <w:ind w:left="1" w:hanging="3"/>
              <w:jc w:val="both"/>
              <w:rPr>
                <w:szCs w:val="28"/>
                <w:shd w:val="clear" w:color="auto" w:fill="FFFFFF"/>
              </w:rPr>
            </w:pPr>
            <w:r w:rsidRPr="003A228F">
              <w:rPr>
                <w:szCs w:val="28"/>
                <w:shd w:val="clear" w:color="auto" w:fill="FFFFFF"/>
              </w:rPr>
              <w:t>•</w:t>
            </w:r>
            <w:r w:rsidRPr="003A228F">
              <w:rPr>
                <w:szCs w:val="28"/>
                <w:shd w:val="clear" w:color="auto" w:fill="FFFFFF"/>
              </w:rPr>
              <w:tab/>
              <w:t>Использование расчёски или фена с насадкой для сушки прядей под прямым углом, бережно вытягивая их вверх.</w:t>
            </w:r>
          </w:p>
          <w:p w14:paraId="321A2A7A" w14:textId="75889BE0" w:rsidR="003A228F" w:rsidRPr="00FE6A1B" w:rsidRDefault="003A228F" w:rsidP="004C4FB3">
            <w:pPr>
              <w:pStyle w:val="ac"/>
              <w:spacing w:line="276" w:lineRule="auto"/>
              <w:ind w:left="1" w:hanging="3"/>
              <w:jc w:val="both"/>
              <w:rPr>
                <w:szCs w:val="28"/>
                <w:shd w:val="clear" w:color="auto" w:fill="FFFFFF"/>
              </w:rPr>
            </w:pPr>
            <w:r w:rsidRPr="003A228F">
              <w:rPr>
                <w:szCs w:val="28"/>
                <w:shd w:val="clear" w:color="auto" w:fill="FFFFFF"/>
              </w:rPr>
              <w:t>•</w:t>
            </w:r>
            <w:r w:rsidRPr="003A228F">
              <w:rPr>
                <w:szCs w:val="28"/>
                <w:shd w:val="clear" w:color="auto" w:fill="FFFFFF"/>
              </w:rPr>
              <w:tab/>
              <w:t xml:space="preserve">Закрепление </w:t>
            </w:r>
            <w:r>
              <w:rPr>
                <w:szCs w:val="28"/>
                <w:shd w:val="clear" w:color="auto" w:fill="FFFFFF"/>
              </w:rPr>
              <w:t>причёски лаком/муссом.</w:t>
            </w:r>
          </w:p>
        </w:tc>
      </w:tr>
      <w:tr w:rsidR="00E670BE" w14:paraId="6F991A94" w14:textId="77777777" w:rsidTr="00F97EC4">
        <w:tc>
          <w:tcPr>
            <w:tcW w:w="2696" w:type="dxa"/>
          </w:tcPr>
          <w:p w14:paraId="214CFC5F" w14:textId="21206159" w:rsidR="00E670BE" w:rsidRPr="002E62ED" w:rsidRDefault="00E670BE" w:rsidP="004C4FB3">
            <w:pPr>
              <w:pStyle w:val="ac"/>
              <w:spacing w:line="276" w:lineRule="auto"/>
              <w:ind w:leftChars="0" w:left="0" w:firstLineChars="0" w:firstLine="0"/>
              <w:jc w:val="both"/>
              <w:rPr>
                <w:b/>
              </w:rPr>
            </w:pPr>
            <w:r w:rsidRPr="002E62ED">
              <w:rPr>
                <w:b/>
              </w:rPr>
              <w:lastRenderedPageBreak/>
              <w:t xml:space="preserve">Сложное окрашивание </w:t>
            </w:r>
          </w:p>
        </w:tc>
        <w:tc>
          <w:tcPr>
            <w:tcW w:w="3453" w:type="dxa"/>
          </w:tcPr>
          <w:p w14:paraId="217A79E4" w14:textId="5B8E7DB8" w:rsidR="00E670BE" w:rsidRPr="0008231C" w:rsidRDefault="003A228F" w:rsidP="004C4FB3">
            <w:pPr>
              <w:pStyle w:val="ac"/>
              <w:spacing w:line="276" w:lineRule="auto"/>
              <w:ind w:leftChars="0" w:left="0" w:firstLineChars="0" w:firstLine="0"/>
              <w:jc w:val="both"/>
              <w:rPr>
                <w:szCs w:val="28"/>
                <w:shd w:val="clear" w:color="auto" w:fill="FFFFFF"/>
              </w:rPr>
            </w:pPr>
            <w:r w:rsidRPr="003A228F">
              <w:rPr>
                <w:szCs w:val="28"/>
                <w:shd w:val="clear" w:color="auto" w:fill="FFFFFF"/>
              </w:rPr>
              <w:t>«Простые» окрашивания проходят в один этап и задействуют всего один оттенок красителя. Другими словами, на волосы просто наносят однотонную краску, выдерживают ее определенное время, смывают и получают желаемый оттенок. Сложные же окрашивания представляют из себя многоступенчатую процедуру, когда используется сразу несколько оттенков краски.</w:t>
            </w:r>
          </w:p>
        </w:tc>
        <w:tc>
          <w:tcPr>
            <w:tcW w:w="3763" w:type="dxa"/>
          </w:tcPr>
          <w:p w14:paraId="0A2F135C" w14:textId="77777777" w:rsidR="003A228F" w:rsidRPr="003A228F" w:rsidRDefault="003A228F" w:rsidP="004C4FB3">
            <w:pPr>
              <w:pStyle w:val="ac"/>
              <w:spacing w:line="276" w:lineRule="auto"/>
              <w:ind w:left="1" w:hanging="3"/>
              <w:jc w:val="both"/>
              <w:rPr>
                <w:szCs w:val="28"/>
                <w:shd w:val="clear" w:color="auto" w:fill="FFFFFF"/>
              </w:rPr>
            </w:pPr>
            <w:r w:rsidRPr="003A228F">
              <w:rPr>
                <w:szCs w:val="28"/>
                <w:shd w:val="clear" w:color="auto" w:fill="FFFFFF"/>
              </w:rPr>
              <w:t>Сложное окрашивание волос состоит из нескольких этапов:</w:t>
            </w:r>
          </w:p>
          <w:p w14:paraId="4B0668FE" w14:textId="77777777" w:rsidR="003A228F" w:rsidRPr="003A228F" w:rsidRDefault="003A228F" w:rsidP="004C4FB3">
            <w:pPr>
              <w:pStyle w:val="ac"/>
              <w:spacing w:line="276" w:lineRule="auto"/>
              <w:ind w:left="1" w:hanging="3"/>
              <w:jc w:val="both"/>
              <w:rPr>
                <w:szCs w:val="28"/>
                <w:shd w:val="clear" w:color="auto" w:fill="FFFFFF"/>
              </w:rPr>
            </w:pPr>
          </w:p>
          <w:p w14:paraId="46E7EB06" w14:textId="1EC08DB5" w:rsidR="003A228F" w:rsidRPr="003A228F" w:rsidRDefault="003A228F" w:rsidP="004C4FB3">
            <w:pPr>
              <w:pStyle w:val="ac"/>
              <w:spacing w:line="276" w:lineRule="auto"/>
              <w:ind w:left="1" w:hanging="3"/>
              <w:jc w:val="both"/>
              <w:rPr>
                <w:szCs w:val="28"/>
                <w:shd w:val="clear" w:color="auto" w:fill="FFFFFF"/>
              </w:rPr>
            </w:pPr>
            <w:r>
              <w:rPr>
                <w:szCs w:val="28"/>
                <w:shd w:val="clear" w:color="auto" w:fill="FFFFFF"/>
              </w:rPr>
              <w:t>Диагностика волос.</w:t>
            </w:r>
          </w:p>
          <w:p w14:paraId="35369C90" w14:textId="66B8F078" w:rsidR="003A228F" w:rsidRPr="003A228F" w:rsidRDefault="003A228F" w:rsidP="004C4FB3">
            <w:pPr>
              <w:pStyle w:val="ac"/>
              <w:spacing w:line="276" w:lineRule="auto"/>
              <w:ind w:left="1" w:hanging="3"/>
              <w:jc w:val="both"/>
              <w:rPr>
                <w:szCs w:val="28"/>
                <w:shd w:val="clear" w:color="auto" w:fill="FFFFFF"/>
              </w:rPr>
            </w:pPr>
            <w:r w:rsidRPr="003A228F">
              <w:rPr>
                <w:szCs w:val="28"/>
                <w:shd w:val="clear" w:color="auto" w:fill="FFFFFF"/>
              </w:rPr>
              <w:t>По</w:t>
            </w:r>
            <w:r>
              <w:rPr>
                <w:szCs w:val="28"/>
                <w:shd w:val="clear" w:color="auto" w:fill="FFFFFF"/>
              </w:rPr>
              <w:t>дготовка (мытье, выравнивание).</w:t>
            </w:r>
          </w:p>
          <w:p w14:paraId="109EB436" w14:textId="5FEE0FB2" w:rsidR="003A228F" w:rsidRPr="003A228F" w:rsidRDefault="003A228F" w:rsidP="004C4FB3">
            <w:pPr>
              <w:pStyle w:val="ac"/>
              <w:spacing w:line="276" w:lineRule="auto"/>
              <w:ind w:left="1" w:hanging="3"/>
              <w:jc w:val="both"/>
              <w:rPr>
                <w:szCs w:val="28"/>
                <w:shd w:val="clear" w:color="auto" w:fill="FFFFFF"/>
              </w:rPr>
            </w:pPr>
            <w:r>
              <w:rPr>
                <w:szCs w:val="28"/>
                <w:shd w:val="clear" w:color="auto" w:fill="FFFFFF"/>
              </w:rPr>
              <w:t>Нанесение осветляющего состава.</w:t>
            </w:r>
          </w:p>
          <w:p w14:paraId="0EFCB254" w14:textId="4ADD1347" w:rsidR="003A228F" w:rsidRPr="003A228F" w:rsidRDefault="003A228F" w:rsidP="004C4FB3">
            <w:pPr>
              <w:pStyle w:val="ac"/>
              <w:spacing w:line="276" w:lineRule="auto"/>
              <w:ind w:left="1" w:hanging="3"/>
              <w:jc w:val="both"/>
              <w:rPr>
                <w:szCs w:val="28"/>
                <w:shd w:val="clear" w:color="auto" w:fill="FFFFFF"/>
              </w:rPr>
            </w:pPr>
            <w:r>
              <w:rPr>
                <w:szCs w:val="28"/>
                <w:shd w:val="clear" w:color="auto" w:fill="FFFFFF"/>
              </w:rPr>
              <w:t>Мытьё головы.</w:t>
            </w:r>
          </w:p>
          <w:p w14:paraId="57493A97" w14:textId="1C65FA8D" w:rsidR="003A228F" w:rsidRPr="003A228F" w:rsidRDefault="003A228F" w:rsidP="004C4FB3">
            <w:pPr>
              <w:pStyle w:val="ac"/>
              <w:spacing w:line="276" w:lineRule="auto"/>
              <w:ind w:left="1" w:hanging="3"/>
              <w:jc w:val="both"/>
              <w:rPr>
                <w:szCs w:val="28"/>
                <w:shd w:val="clear" w:color="auto" w:fill="FFFFFF"/>
              </w:rPr>
            </w:pPr>
            <w:r w:rsidRPr="003A228F">
              <w:rPr>
                <w:szCs w:val="28"/>
                <w:shd w:val="clear" w:color="auto" w:fill="FFFFFF"/>
              </w:rPr>
              <w:t>Нанес</w:t>
            </w:r>
            <w:r>
              <w:rPr>
                <w:szCs w:val="28"/>
                <w:shd w:val="clear" w:color="auto" w:fill="FFFFFF"/>
              </w:rPr>
              <w:t>ение восстанавливающих средств.</w:t>
            </w:r>
          </w:p>
          <w:p w14:paraId="19D63612" w14:textId="17E04EF4" w:rsidR="003A228F" w:rsidRPr="003A228F" w:rsidRDefault="003A228F" w:rsidP="004C4FB3">
            <w:pPr>
              <w:pStyle w:val="ac"/>
              <w:spacing w:line="276" w:lineRule="auto"/>
              <w:ind w:left="1" w:hanging="3"/>
              <w:jc w:val="both"/>
              <w:rPr>
                <w:szCs w:val="28"/>
                <w:shd w:val="clear" w:color="auto" w:fill="FFFFFF"/>
              </w:rPr>
            </w:pPr>
            <w:r w:rsidRPr="003A228F">
              <w:rPr>
                <w:szCs w:val="28"/>
                <w:shd w:val="clear" w:color="auto" w:fill="FFFFFF"/>
              </w:rPr>
              <w:t>То</w:t>
            </w:r>
            <w:r>
              <w:rPr>
                <w:szCs w:val="28"/>
                <w:shd w:val="clear" w:color="auto" w:fill="FFFFFF"/>
              </w:rPr>
              <w:t>нирование и окрашивание корней.</w:t>
            </w:r>
          </w:p>
          <w:p w14:paraId="746461C4" w14:textId="13419540" w:rsidR="003A228F" w:rsidRPr="003A228F" w:rsidRDefault="003A228F" w:rsidP="004C4FB3">
            <w:pPr>
              <w:pStyle w:val="ac"/>
              <w:spacing w:line="276" w:lineRule="auto"/>
              <w:ind w:left="1" w:hanging="3"/>
              <w:jc w:val="both"/>
              <w:rPr>
                <w:szCs w:val="28"/>
                <w:shd w:val="clear" w:color="auto" w:fill="FFFFFF"/>
              </w:rPr>
            </w:pPr>
            <w:r>
              <w:rPr>
                <w:szCs w:val="28"/>
                <w:shd w:val="clear" w:color="auto" w:fill="FFFFFF"/>
              </w:rPr>
              <w:t>Мытьё, сушка, укладка.</w:t>
            </w:r>
          </w:p>
          <w:p w14:paraId="72A2EE33" w14:textId="4A078D32" w:rsidR="00E670BE" w:rsidRPr="00FE6A1B" w:rsidRDefault="003A228F" w:rsidP="004C4FB3">
            <w:pPr>
              <w:pStyle w:val="ac"/>
              <w:spacing w:line="276" w:lineRule="auto"/>
              <w:ind w:left="1" w:hanging="3"/>
              <w:jc w:val="both"/>
              <w:rPr>
                <w:szCs w:val="28"/>
                <w:shd w:val="clear" w:color="auto" w:fill="FFFFFF"/>
              </w:rPr>
            </w:pPr>
            <w:r w:rsidRPr="003A228F">
              <w:rPr>
                <w:szCs w:val="28"/>
                <w:shd w:val="clear" w:color="auto" w:fill="FFFFFF"/>
              </w:rPr>
              <w:t>Чаще всего такая процедура сопровождается стрижкой, так как менять форму причёски после сложного окрашивания не рекомендуется — это может испортить рисунок.</w:t>
            </w:r>
          </w:p>
        </w:tc>
      </w:tr>
      <w:tr w:rsidR="00E670BE" w14:paraId="774569B8" w14:textId="77777777" w:rsidTr="00F97EC4">
        <w:tc>
          <w:tcPr>
            <w:tcW w:w="2696" w:type="dxa"/>
          </w:tcPr>
          <w:p w14:paraId="5F9D89F0" w14:textId="72434C6D" w:rsidR="00E670BE" w:rsidRPr="002E62ED" w:rsidRDefault="00E670BE" w:rsidP="004C4FB3">
            <w:pPr>
              <w:pStyle w:val="ac"/>
              <w:spacing w:line="276" w:lineRule="auto"/>
              <w:ind w:leftChars="0" w:left="0" w:firstLineChars="0" w:firstLine="0"/>
              <w:jc w:val="both"/>
              <w:rPr>
                <w:b/>
              </w:rPr>
            </w:pPr>
            <w:r w:rsidRPr="002E62ED">
              <w:rPr>
                <w:b/>
              </w:rPr>
              <w:t>Укладка на плойке</w:t>
            </w:r>
          </w:p>
        </w:tc>
        <w:tc>
          <w:tcPr>
            <w:tcW w:w="3453" w:type="dxa"/>
          </w:tcPr>
          <w:p w14:paraId="39C1A4DD" w14:textId="1EE2174B" w:rsidR="00E670BE" w:rsidRPr="0008231C" w:rsidRDefault="003A228F" w:rsidP="004C4FB3">
            <w:pPr>
              <w:pStyle w:val="ac"/>
              <w:spacing w:line="276" w:lineRule="auto"/>
              <w:ind w:leftChars="0" w:left="0" w:firstLineChars="0" w:firstLine="0"/>
              <w:jc w:val="both"/>
              <w:rPr>
                <w:szCs w:val="28"/>
                <w:shd w:val="clear" w:color="auto" w:fill="FFFFFF"/>
              </w:rPr>
            </w:pPr>
            <w:r w:rsidRPr="003A228F">
              <w:rPr>
                <w:szCs w:val="28"/>
                <w:shd w:val="clear" w:color="auto" w:fill="FFFFFF"/>
              </w:rPr>
              <w:t xml:space="preserve">Плойка позволяет быстро создать красивую прическу, причем сделать это можно даже самостоятельно, в домашних условиях. Здесь нет нужды в особых навыках, а подготовка к </w:t>
            </w:r>
            <w:r w:rsidRPr="003A228F">
              <w:rPr>
                <w:szCs w:val="28"/>
                <w:shd w:val="clear" w:color="auto" w:fill="FFFFFF"/>
              </w:rPr>
              <w:lastRenderedPageBreak/>
              <w:t>данному процессу не займет много времени. При этом с использованием плойки можно выполнить различные прически на волосах любой длины.</w:t>
            </w:r>
          </w:p>
        </w:tc>
        <w:tc>
          <w:tcPr>
            <w:tcW w:w="3763" w:type="dxa"/>
          </w:tcPr>
          <w:p w14:paraId="17BB9AB5" w14:textId="77777777" w:rsidR="003A228F" w:rsidRPr="003A228F" w:rsidRDefault="003A228F" w:rsidP="004C4FB3">
            <w:pPr>
              <w:pStyle w:val="ac"/>
              <w:spacing w:line="276" w:lineRule="auto"/>
              <w:ind w:left="1" w:hanging="3"/>
              <w:jc w:val="both"/>
              <w:rPr>
                <w:szCs w:val="28"/>
                <w:shd w:val="clear" w:color="auto" w:fill="FFFFFF"/>
              </w:rPr>
            </w:pPr>
            <w:r w:rsidRPr="003A228F">
              <w:rPr>
                <w:szCs w:val="28"/>
                <w:shd w:val="clear" w:color="auto" w:fill="FFFFFF"/>
              </w:rPr>
              <w:lastRenderedPageBreak/>
              <w:t xml:space="preserve">Подготовка волос перед укладкой плойкой начинается с мытья. Важно, чтобы волосы были чистыми, без малейшего засаливания. Это необходимо для придания прическе более ухоженного вида. К тому же </w:t>
            </w:r>
            <w:r w:rsidRPr="003A228F">
              <w:rPr>
                <w:szCs w:val="28"/>
                <w:shd w:val="clear" w:color="auto" w:fill="FFFFFF"/>
              </w:rPr>
              <w:lastRenderedPageBreak/>
              <w:t>локоны получатся лучше и продержатся дольше. Перед созданием локонов важно тщательно их высушить. Это требуется для плойки любого типа. В противном случае мокрые или влажные локоны будут сильно повреждены.</w:t>
            </w:r>
          </w:p>
          <w:p w14:paraId="132ADAE3" w14:textId="77777777" w:rsidR="003A228F" w:rsidRPr="003A228F" w:rsidRDefault="003A228F" w:rsidP="004C4FB3">
            <w:pPr>
              <w:pStyle w:val="ac"/>
              <w:spacing w:line="276" w:lineRule="auto"/>
              <w:ind w:left="1" w:hanging="3"/>
              <w:jc w:val="both"/>
              <w:rPr>
                <w:szCs w:val="28"/>
                <w:shd w:val="clear" w:color="auto" w:fill="FFFFFF"/>
              </w:rPr>
            </w:pPr>
          </w:p>
          <w:p w14:paraId="2CE0B881" w14:textId="77777777" w:rsidR="00E670BE" w:rsidRDefault="003A228F" w:rsidP="004C4FB3">
            <w:pPr>
              <w:pStyle w:val="ac"/>
              <w:spacing w:line="276" w:lineRule="auto"/>
              <w:ind w:left="1" w:hanging="3"/>
              <w:jc w:val="both"/>
              <w:rPr>
                <w:szCs w:val="28"/>
                <w:shd w:val="clear" w:color="auto" w:fill="FFFFFF"/>
              </w:rPr>
            </w:pPr>
            <w:r w:rsidRPr="003A228F">
              <w:rPr>
                <w:szCs w:val="28"/>
                <w:shd w:val="clear" w:color="auto" w:fill="FFFFFF"/>
              </w:rPr>
              <w:t>После высушивания волос необходимо хорошо поработать расческой. Следует убрать все узелки и запутанные волосинки. Лучше всего для расчесывания локонов использовать массажную щетку. Данная процедура также сделает укладку более аккуратной.</w:t>
            </w:r>
          </w:p>
          <w:p w14:paraId="61A4C056" w14:textId="61494CFE" w:rsidR="003A228F" w:rsidRPr="003A228F" w:rsidRDefault="003A228F" w:rsidP="004C4FB3">
            <w:pPr>
              <w:pStyle w:val="ac"/>
              <w:spacing w:line="276" w:lineRule="auto"/>
              <w:ind w:left="1" w:hanging="3"/>
              <w:jc w:val="both"/>
              <w:rPr>
                <w:szCs w:val="28"/>
                <w:shd w:val="clear" w:color="auto" w:fill="FFFFFF"/>
              </w:rPr>
            </w:pPr>
            <w:r w:rsidRPr="003A228F">
              <w:rPr>
                <w:szCs w:val="28"/>
                <w:shd w:val="clear" w:color="auto" w:fill="FFFFFF"/>
              </w:rPr>
              <w:t xml:space="preserve">Перед тем как пользоваться плойкой, нежелательно использовать лаки, спреи, </w:t>
            </w:r>
            <w:proofErr w:type="spellStart"/>
            <w:r w:rsidRPr="003A228F">
              <w:rPr>
                <w:szCs w:val="28"/>
                <w:shd w:val="clear" w:color="auto" w:fill="FFFFFF"/>
              </w:rPr>
              <w:t>стайлинги</w:t>
            </w:r>
            <w:proofErr w:type="spellEnd"/>
            <w:r w:rsidRPr="003A228F">
              <w:rPr>
                <w:szCs w:val="28"/>
                <w:shd w:val="clear" w:color="auto" w:fill="FFFFFF"/>
              </w:rPr>
              <w:t xml:space="preserve">. </w:t>
            </w:r>
          </w:p>
          <w:p w14:paraId="7538E405" w14:textId="77777777" w:rsidR="003A228F" w:rsidRDefault="003A228F" w:rsidP="004C4FB3">
            <w:pPr>
              <w:pStyle w:val="ac"/>
              <w:spacing w:line="276" w:lineRule="auto"/>
              <w:ind w:left="1" w:hanging="3"/>
              <w:jc w:val="both"/>
              <w:rPr>
                <w:szCs w:val="28"/>
                <w:shd w:val="clear" w:color="auto" w:fill="FFFFFF"/>
              </w:rPr>
            </w:pPr>
            <w:r>
              <w:rPr>
                <w:szCs w:val="28"/>
                <w:shd w:val="clear" w:color="auto" w:fill="FFFFFF"/>
              </w:rPr>
              <w:t>Следующий этап. Создание и моделирование укладки.</w:t>
            </w:r>
          </w:p>
          <w:p w14:paraId="54DE829B" w14:textId="4DEA28C2" w:rsidR="003A228F" w:rsidRPr="00FE6A1B" w:rsidRDefault="003232F7" w:rsidP="004C4FB3">
            <w:pPr>
              <w:pStyle w:val="ac"/>
              <w:spacing w:line="276" w:lineRule="auto"/>
              <w:ind w:left="1" w:hanging="3"/>
              <w:jc w:val="both"/>
              <w:rPr>
                <w:szCs w:val="28"/>
                <w:shd w:val="clear" w:color="auto" w:fill="FFFFFF"/>
              </w:rPr>
            </w:pPr>
            <w:r>
              <w:rPr>
                <w:szCs w:val="28"/>
                <w:shd w:val="clear" w:color="auto" w:fill="FFFFFF"/>
              </w:rPr>
              <w:t>Включает</w:t>
            </w:r>
            <w:r w:rsidR="003A228F">
              <w:rPr>
                <w:szCs w:val="28"/>
                <w:shd w:val="clear" w:color="auto" w:fill="FFFFFF"/>
              </w:rPr>
              <w:t xml:space="preserve"> в </w:t>
            </w:r>
            <w:r>
              <w:rPr>
                <w:szCs w:val="28"/>
                <w:shd w:val="clear" w:color="auto" w:fill="FFFFFF"/>
              </w:rPr>
              <w:t xml:space="preserve">себя, нанесение спреев и </w:t>
            </w:r>
            <w:proofErr w:type="spellStart"/>
            <w:r>
              <w:rPr>
                <w:szCs w:val="28"/>
                <w:shd w:val="clear" w:color="auto" w:fill="FFFFFF"/>
              </w:rPr>
              <w:t>термо</w:t>
            </w:r>
            <w:proofErr w:type="spellEnd"/>
            <w:r>
              <w:rPr>
                <w:szCs w:val="28"/>
                <w:shd w:val="clear" w:color="auto" w:fill="FFFFFF"/>
              </w:rPr>
              <w:t>-лосьонов для закрепление укладки, а также придание ей необходимой формы.</w:t>
            </w:r>
          </w:p>
        </w:tc>
      </w:tr>
      <w:tr w:rsidR="004F5E80" w14:paraId="61E0E9BF" w14:textId="77777777" w:rsidTr="00F97EC4">
        <w:tc>
          <w:tcPr>
            <w:tcW w:w="2696" w:type="dxa"/>
          </w:tcPr>
          <w:p w14:paraId="039C5653" w14:textId="3A78ADF8" w:rsidR="004F5E80" w:rsidRPr="004F5E80" w:rsidRDefault="004F5E80" w:rsidP="004F5E80">
            <w:pPr>
              <w:pStyle w:val="ac"/>
              <w:spacing w:line="276" w:lineRule="auto"/>
              <w:ind w:leftChars="0" w:left="0" w:firstLineChars="0" w:firstLine="0"/>
              <w:jc w:val="both"/>
              <w:rPr>
                <w:b/>
                <w:u w:val="single"/>
              </w:rPr>
            </w:pPr>
            <w:r w:rsidRPr="004F5E80">
              <w:rPr>
                <w:b/>
                <w:u w:val="single"/>
              </w:rPr>
              <w:lastRenderedPageBreak/>
              <w:t>Наращивание волос</w:t>
            </w:r>
          </w:p>
        </w:tc>
        <w:tc>
          <w:tcPr>
            <w:tcW w:w="3453" w:type="dxa"/>
          </w:tcPr>
          <w:p w14:paraId="1FA85917" w14:textId="42B6E8D9" w:rsidR="004F5E80" w:rsidRPr="003A228F" w:rsidRDefault="004F5E80" w:rsidP="004F5E80">
            <w:pPr>
              <w:pStyle w:val="ac"/>
              <w:spacing w:line="276" w:lineRule="auto"/>
              <w:ind w:leftChars="0" w:left="0" w:firstLineChars="0" w:firstLine="0"/>
              <w:jc w:val="both"/>
              <w:rPr>
                <w:szCs w:val="28"/>
                <w:shd w:val="clear" w:color="auto" w:fill="FFFFFF"/>
              </w:rPr>
            </w:pPr>
            <w:r w:rsidRPr="00AB122E">
              <w:t>Назначение – уход за волосами смена  имиджа / Область применения – индустрия красоты</w:t>
            </w:r>
          </w:p>
        </w:tc>
        <w:tc>
          <w:tcPr>
            <w:tcW w:w="3763" w:type="dxa"/>
          </w:tcPr>
          <w:p w14:paraId="7E0F99EE" w14:textId="77777777" w:rsidR="004F5E80" w:rsidRPr="003E0B20" w:rsidRDefault="004F5E80" w:rsidP="004F5E80">
            <w:pPr>
              <w:spacing w:line="276" w:lineRule="auto"/>
              <w:ind w:left="1" w:hanging="3"/>
              <w:jc w:val="both"/>
              <w:rPr>
                <w:sz w:val="28"/>
              </w:rPr>
            </w:pPr>
            <w:r w:rsidRPr="003E0B20">
              <w:rPr>
                <w:sz w:val="28"/>
              </w:rPr>
              <w:t>Парикмахерская процедура добавления к естественным волосам человека дополнительных прядей для придания длины и объёма. Это позволяет кардинально изменить стиль причёски.</w:t>
            </w:r>
          </w:p>
          <w:p w14:paraId="37913C24" w14:textId="77777777" w:rsidR="004F5E80" w:rsidRPr="003E0B20" w:rsidRDefault="004F5E80" w:rsidP="004F5E80">
            <w:pPr>
              <w:spacing w:line="276" w:lineRule="auto"/>
              <w:ind w:left="1" w:hanging="3"/>
              <w:jc w:val="both"/>
              <w:rPr>
                <w:sz w:val="28"/>
              </w:rPr>
            </w:pPr>
          </w:p>
          <w:p w14:paraId="186E7DE8" w14:textId="59BD1482" w:rsidR="004F5E80" w:rsidRPr="003A228F" w:rsidRDefault="004F5E80" w:rsidP="004F5E80">
            <w:pPr>
              <w:pStyle w:val="ac"/>
              <w:spacing w:line="276" w:lineRule="auto"/>
              <w:ind w:left="1" w:hanging="3"/>
              <w:jc w:val="both"/>
              <w:rPr>
                <w:szCs w:val="28"/>
                <w:shd w:val="clear" w:color="auto" w:fill="FFFFFF"/>
              </w:rPr>
            </w:pPr>
            <w:r w:rsidRPr="003E0B20">
              <w:lastRenderedPageBreak/>
              <w:t xml:space="preserve">Время, на которое рассчитано наращивание, составляет примерно 2–3 месяца, после этого требуется коррекция. Это связано с тем, что естественные волосы за указанный период отрастают и связи, удерживающие </w:t>
            </w:r>
            <w:proofErr w:type="spellStart"/>
            <w:r w:rsidRPr="003E0B20">
              <w:t>нарощенные</w:t>
            </w:r>
            <w:proofErr w:type="spellEnd"/>
            <w:r w:rsidRPr="003E0B20">
              <w:t xml:space="preserve"> волосы, становятся видны, также, в связи с естественной потерей волос (до 90 </w:t>
            </w:r>
            <w:proofErr w:type="spellStart"/>
            <w:r w:rsidRPr="003E0B20">
              <w:t>шт</w:t>
            </w:r>
            <w:proofErr w:type="spellEnd"/>
            <w:r w:rsidRPr="003E0B20">
              <w:t xml:space="preserve"> в сутки), выпавшие волосы не </w:t>
            </w:r>
            <w:proofErr w:type="spellStart"/>
            <w:r w:rsidRPr="003E0B20">
              <w:t>самоудаляются</w:t>
            </w:r>
            <w:proofErr w:type="spellEnd"/>
            <w:r w:rsidRPr="003E0B20">
              <w:t>, а остаются зажатыми в фиксатор, отчего образуются спутанности и, впоследствии, колтуны между фиксатором и кожей головы.</w:t>
            </w:r>
          </w:p>
        </w:tc>
      </w:tr>
      <w:tr w:rsidR="004F5E80" w14:paraId="69178A17" w14:textId="77777777" w:rsidTr="00F97EC4">
        <w:tc>
          <w:tcPr>
            <w:tcW w:w="2696" w:type="dxa"/>
          </w:tcPr>
          <w:p w14:paraId="47FECF5C" w14:textId="45C89A7D" w:rsidR="004F5E80" w:rsidRPr="004F5E80" w:rsidRDefault="004F5E80" w:rsidP="004F5E80">
            <w:pPr>
              <w:pStyle w:val="ac"/>
              <w:spacing w:line="276" w:lineRule="auto"/>
              <w:ind w:leftChars="0" w:left="0" w:firstLineChars="0" w:firstLine="0"/>
              <w:jc w:val="both"/>
              <w:rPr>
                <w:b/>
                <w:u w:val="single"/>
              </w:rPr>
            </w:pPr>
            <w:proofErr w:type="spellStart"/>
            <w:r w:rsidRPr="004F5E80">
              <w:rPr>
                <w:b/>
                <w:color w:val="333333"/>
                <w:szCs w:val="28"/>
                <w:u w:val="single"/>
                <w:shd w:val="clear" w:color="auto" w:fill="FFFFFF"/>
              </w:rPr>
              <w:lastRenderedPageBreak/>
              <w:t>Капсуляция</w:t>
            </w:r>
            <w:proofErr w:type="spellEnd"/>
            <w:r w:rsidRPr="004F5E80">
              <w:rPr>
                <w:b/>
                <w:color w:val="333333"/>
                <w:szCs w:val="28"/>
                <w:u w:val="single"/>
                <w:shd w:val="clear" w:color="auto" w:fill="FFFFFF"/>
              </w:rPr>
              <w:t xml:space="preserve"> волос</w:t>
            </w:r>
          </w:p>
        </w:tc>
        <w:tc>
          <w:tcPr>
            <w:tcW w:w="3453" w:type="dxa"/>
          </w:tcPr>
          <w:p w14:paraId="1565DD62" w14:textId="3BDB9064" w:rsidR="004F5E80" w:rsidRPr="003A228F" w:rsidRDefault="004F5E80" w:rsidP="004F5E80">
            <w:pPr>
              <w:pStyle w:val="ac"/>
              <w:spacing w:line="276" w:lineRule="auto"/>
              <w:ind w:leftChars="0" w:left="0" w:firstLineChars="0" w:firstLine="0"/>
              <w:jc w:val="both"/>
              <w:rPr>
                <w:szCs w:val="28"/>
                <w:shd w:val="clear" w:color="auto" w:fill="FFFFFF"/>
              </w:rPr>
            </w:pPr>
            <w:r w:rsidRPr="00110C86">
              <w:t>Назначение – уход за волосами смена  имиджа / Область применения – индустрия красоты</w:t>
            </w:r>
          </w:p>
        </w:tc>
        <w:tc>
          <w:tcPr>
            <w:tcW w:w="3763" w:type="dxa"/>
          </w:tcPr>
          <w:p w14:paraId="7FEAADB9" w14:textId="713F2424" w:rsidR="004F5E80" w:rsidRPr="003A228F" w:rsidRDefault="004F5E80" w:rsidP="004F5E80">
            <w:pPr>
              <w:pStyle w:val="ac"/>
              <w:spacing w:line="276" w:lineRule="auto"/>
              <w:ind w:left="1" w:hanging="3"/>
              <w:jc w:val="both"/>
              <w:rPr>
                <w:szCs w:val="28"/>
                <w:shd w:val="clear" w:color="auto" w:fill="FFFFFF"/>
              </w:rPr>
            </w:pPr>
            <w:r w:rsidRPr="003E0B20">
              <w:t xml:space="preserve">Это способ искусственного удлинения волос с помощью донорских прядей, которые крепят на капсулы. Технологию разработал в 60-е годы английский стилист </w:t>
            </w:r>
            <w:proofErr w:type="spellStart"/>
            <w:r w:rsidRPr="003E0B20">
              <w:t>Сайсон</w:t>
            </w:r>
            <w:proofErr w:type="spellEnd"/>
            <w:r w:rsidRPr="003E0B20">
              <w:t xml:space="preserve"> </w:t>
            </w:r>
            <w:proofErr w:type="spellStart"/>
            <w:r w:rsidRPr="003E0B20">
              <w:t>Форбс</w:t>
            </w:r>
            <w:proofErr w:type="spellEnd"/>
            <w:r w:rsidRPr="003E0B20">
              <w:t>. Массово ее стали использовать с 90-х годов прошлого века. Методика проверена годами успешного использования, безопасна и эффективна. Это самый востребованный вид быстрого изменения внешнего вида волос.</w:t>
            </w:r>
          </w:p>
        </w:tc>
      </w:tr>
    </w:tbl>
    <w:p w14:paraId="0F3F18AA" w14:textId="77777777" w:rsidR="004F5E80" w:rsidRDefault="0001435D"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p>
    <w:p w14:paraId="705F56CA" w14:textId="1E5A74CA" w:rsidR="003B2578" w:rsidRPr="003B2578" w:rsidRDefault="003B2578" w:rsidP="004C4FB3">
      <w:pPr>
        <w:pStyle w:val="ac"/>
        <w:spacing w:line="276" w:lineRule="auto"/>
        <w:ind w:left="1" w:hanging="3"/>
        <w:jc w:val="both"/>
        <w:rPr>
          <w:b/>
          <w:szCs w:val="28"/>
          <w:shd w:val="clear" w:color="auto" w:fill="FFFFFF"/>
        </w:rPr>
      </w:pPr>
      <w:r w:rsidRPr="003B2578">
        <w:rPr>
          <w:b/>
          <w:szCs w:val="28"/>
          <w:shd w:val="clear" w:color="auto" w:fill="FFFFFF"/>
        </w:rPr>
        <w:t>3.2. Опишите конкурентоспособность товара (работы, услуги):</w:t>
      </w:r>
    </w:p>
    <w:p w14:paraId="7790B18D" w14:textId="35241046" w:rsidR="003B2578" w:rsidRDefault="003B2578" w:rsidP="004C4FB3">
      <w:pPr>
        <w:pStyle w:val="ac"/>
        <w:spacing w:line="276" w:lineRule="auto"/>
        <w:ind w:left="1" w:hanging="3"/>
        <w:jc w:val="both"/>
        <w:rPr>
          <w:szCs w:val="28"/>
          <w:shd w:val="clear" w:color="auto" w:fill="FFFFFF"/>
        </w:rPr>
      </w:pPr>
    </w:p>
    <w:tbl>
      <w:tblPr>
        <w:tblStyle w:val="aff2"/>
        <w:tblW w:w="9917" w:type="dxa"/>
        <w:tblInd w:w="1" w:type="dxa"/>
        <w:tblLook w:val="04A0" w:firstRow="1" w:lastRow="0" w:firstColumn="1" w:lastColumn="0" w:noHBand="0" w:noVBand="1"/>
      </w:tblPr>
      <w:tblGrid>
        <w:gridCol w:w="2375"/>
        <w:gridCol w:w="3715"/>
        <w:gridCol w:w="3827"/>
      </w:tblGrid>
      <w:tr w:rsidR="003B2578" w14:paraId="5123814D" w14:textId="77777777" w:rsidTr="00F60106">
        <w:tc>
          <w:tcPr>
            <w:tcW w:w="2375" w:type="dxa"/>
          </w:tcPr>
          <w:p w14:paraId="4725CACC" w14:textId="63509CC3" w:rsidR="003B2578" w:rsidRPr="002E62ED" w:rsidRDefault="003B2578" w:rsidP="004C4FB3">
            <w:pPr>
              <w:pStyle w:val="ac"/>
              <w:spacing w:line="276" w:lineRule="auto"/>
              <w:ind w:leftChars="0" w:left="0" w:firstLineChars="0" w:firstLine="0"/>
              <w:jc w:val="center"/>
              <w:rPr>
                <w:b/>
                <w:szCs w:val="28"/>
                <w:shd w:val="clear" w:color="auto" w:fill="FFFFFF"/>
              </w:rPr>
            </w:pPr>
            <w:r w:rsidRPr="002E62ED">
              <w:rPr>
                <w:b/>
                <w:szCs w:val="28"/>
                <w:shd w:val="clear" w:color="auto" w:fill="FFFFFF"/>
              </w:rPr>
              <w:t>Наименование товара |(работы, услуги)</w:t>
            </w:r>
          </w:p>
        </w:tc>
        <w:tc>
          <w:tcPr>
            <w:tcW w:w="3715" w:type="dxa"/>
          </w:tcPr>
          <w:p w14:paraId="137BE31E" w14:textId="0FD2918E" w:rsidR="003B2578" w:rsidRPr="002E62ED" w:rsidRDefault="003B2578" w:rsidP="004C4FB3">
            <w:pPr>
              <w:pStyle w:val="ac"/>
              <w:spacing w:line="276" w:lineRule="auto"/>
              <w:ind w:leftChars="0" w:firstLineChars="0" w:firstLine="0"/>
              <w:jc w:val="center"/>
              <w:rPr>
                <w:b/>
              </w:rPr>
            </w:pPr>
            <w:r w:rsidRPr="002E62ED">
              <w:rPr>
                <w:b/>
              </w:rPr>
              <w:t>По каким параметрам превосходит</w:t>
            </w:r>
          </w:p>
          <w:p w14:paraId="0FE1C33D" w14:textId="12C4B31E" w:rsidR="003B2578" w:rsidRPr="002E62ED" w:rsidRDefault="003B2578" w:rsidP="004C4FB3">
            <w:pPr>
              <w:pStyle w:val="ac"/>
              <w:spacing w:line="276" w:lineRule="auto"/>
              <w:ind w:leftChars="0" w:left="0" w:firstLineChars="0" w:firstLine="0"/>
              <w:jc w:val="center"/>
              <w:rPr>
                <w:b/>
                <w:szCs w:val="28"/>
                <w:shd w:val="clear" w:color="auto" w:fill="FFFFFF"/>
              </w:rPr>
            </w:pPr>
            <w:r w:rsidRPr="002E62ED">
              <w:rPr>
                <w:b/>
              </w:rPr>
              <w:t>конкурентов</w:t>
            </w:r>
          </w:p>
        </w:tc>
        <w:tc>
          <w:tcPr>
            <w:tcW w:w="3827" w:type="dxa"/>
          </w:tcPr>
          <w:p w14:paraId="630BA771" w14:textId="2BA27D9A" w:rsidR="003B2578" w:rsidRPr="002E62ED" w:rsidRDefault="003B2578" w:rsidP="004C4FB3">
            <w:pPr>
              <w:pStyle w:val="ac"/>
              <w:spacing w:line="276" w:lineRule="auto"/>
              <w:ind w:leftChars="0" w:left="0" w:firstLineChars="0" w:firstLine="0"/>
              <w:jc w:val="center"/>
              <w:rPr>
                <w:b/>
                <w:szCs w:val="28"/>
                <w:shd w:val="clear" w:color="auto" w:fill="FFFFFF"/>
              </w:rPr>
            </w:pPr>
            <w:r w:rsidRPr="002E62ED">
              <w:rPr>
                <w:b/>
              </w:rPr>
              <w:t xml:space="preserve">По каким параметрам уступает конкурентам </w:t>
            </w:r>
          </w:p>
        </w:tc>
      </w:tr>
      <w:tr w:rsidR="00F60106" w14:paraId="2BA4A66D" w14:textId="77777777" w:rsidTr="00F60106">
        <w:tc>
          <w:tcPr>
            <w:tcW w:w="2375" w:type="dxa"/>
          </w:tcPr>
          <w:p w14:paraId="79273BCF" w14:textId="5C9FE224" w:rsidR="00F60106" w:rsidRPr="002E62ED" w:rsidRDefault="00F60106" w:rsidP="00F60106">
            <w:pPr>
              <w:pStyle w:val="ac"/>
              <w:spacing w:line="276" w:lineRule="auto"/>
              <w:ind w:leftChars="0" w:left="0" w:firstLineChars="0" w:firstLine="0"/>
              <w:jc w:val="center"/>
              <w:rPr>
                <w:b/>
                <w:szCs w:val="28"/>
                <w:shd w:val="clear" w:color="auto" w:fill="FFFFFF"/>
              </w:rPr>
            </w:pPr>
            <w:r w:rsidRPr="00A45544">
              <w:rPr>
                <w:b/>
                <w:u w:val="single"/>
              </w:rPr>
              <w:lastRenderedPageBreak/>
              <w:t>Парикмахерские услуги</w:t>
            </w:r>
          </w:p>
        </w:tc>
        <w:tc>
          <w:tcPr>
            <w:tcW w:w="3715" w:type="dxa"/>
          </w:tcPr>
          <w:p w14:paraId="7CB36C18" w14:textId="64CDA6ED" w:rsidR="00F60106" w:rsidRPr="00F301FE" w:rsidRDefault="00F60106" w:rsidP="00F60106">
            <w:pPr>
              <w:spacing w:line="276" w:lineRule="auto"/>
              <w:ind w:left="1" w:hanging="3"/>
              <w:jc w:val="both"/>
              <w:rPr>
                <w:sz w:val="28"/>
                <w:szCs w:val="28"/>
              </w:rPr>
            </w:pPr>
            <w:r w:rsidRPr="00F301FE">
              <w:rPr>
                <w:sz w:val="28"/>
                <w:szCs w:val="28"/>
              </w:rPr>
              <w:t xml:space="preserve">- </w:t>
            </w:r>
            <w:r w:rsidR="006D5D13">
              <w:rPr>
                <w:sz w:val="28"/>
                <w:szCs w:val="28"/>
              </w:rPr>
              <w:t>П</w:t>
            </w:r>
            <w:r w:rsidR="006D5D13" w:rsidRPr="00F301FE">
              <w:rPr>
                <w:sz w:val="28"/>
                <w:szCs w:val="28"/>
              </w:rPr>
              <w:t>рофессионализм</w:t>
            </w:r>
            <w:r w:rsidR="006D5D13">
              <w:rPr>
                <w:sz w:val="28"/>
                <w:szCs w:val="28"/>
              </w:rPr>
              <w:t xml:space="preserve"> </w:t>
            </w:r>
            <w:r w:rsidR="006D5D13" w:rsidRPr="00F301FE">
              <w:rPr>
                <w:sz w:val="28"/>
                <w:szCs w:val="28"/>
              </w:rPr>
              <w:t>и</w:t>
            </w:r>
            <w:r w:rsidRPr="00F301FE">
              <w:rPr>
                <w:sz w:val="28"/>
                <w:szCs w:val="28"/>
              </w:rPr>
              <w:t xml:space="preserve"> многолетний опыт работы в данной сфере деятельности;</w:t>
            </w:r>
          </w:p>
          <w:p w14:paraId="0A46DFF0" w14:textId="77777777" w:rsidR="00F60106" w:rsidRPr="00F301FE" w:rsidRDefault="00F60106" w:rsidP="00F60106">
            <w:pPr>
              <w:spacing w:line="276" w:lineRule="auto"/>
              <w:ind w:left="1" w:hanging="3"/>
              <w:jc w:val="both"/>
              <w:rPr>
                <w:sz w:val="28"/>
                <w:szCs w:val="28"/>
              </w:rPr>
            </w:pPr>
          </w:p>
          <w:p w14:paraId="5C09C08B" w14:textId="77777777" w:rsidR="00F60106" w:rsidRPr="00F301FE" w:rsidRDefault="00F60106" w:rsidP="00F60106">
            <w:pPr>
              <w:spacing w:line="276" w:lineRule="auto"/>
              <w:ind w:left="1" w:hanging="3"/>
              <w:jc w:val="both"/>
              <w:rPr>
                <w:sz w:val="28"/>
                <w:szCs w:val="28"/>
              </w:rPr>
            </w:pPr>
            <w:r w:rsidRPr="00F301FE">
              <w:rPr>
                <w:sz w:val="28"/>
                <w:szCs w:val="28"/>
              </w:rPr>
              <w:t>- Преимущество по более низким издержкам проекта;</w:t>
            </w:r>
          </w:p>
          <w:p w14:paraId="7D2C83D6" w14:textId="77777777" w:rsidR="00F60106" w:rsidRPr="00F301FE" w:rsidRDefault="00F60106" w:rsidP="00F60106">
            <w:pPr>
              <w:spacing w:line="276" w:lineRule="auto"/>
              <w:ind w:left="1" w:hanging="3"/>
              <w:jc w:val="both"/>
              <w:rPr>
                <w:sz w:val="28"/>
                <w:szCs w:val="28"/>
              </w:rPr>
            </w:pPr>
          </w:p>
          <w:p w14:paraId="2FCAA5CC" w14:textId="77777777" w:rsidR="00F60106" w:rsidRPr="00F301FE" w:rsidRDefault="00F60106" w:rsidP="00F60106">
            <w:pPr>
              <w:spacing w:line="276" w:lineRule="auto"/>
              <w:ind w:left="1" w:hanging="3"/>
              <w:jc w:val="both"/>
              <w:rPr>
                <w:sz w:val="28"/>
                <w:szCs w:val="28"/>
              </w:rPr>
            </w:pPr>
            <w:r w:rsidRPr="00F301FE">
              <w:rPr>
                <w:sz w:val="28"/>
                <w:szCs w:val="28"/>
              </w:rPr>
              <w:t>- Скорость и качество оказания услуги;</w:t>
            </w:r>
          </w:p>
          <w:p w14:paraId="0C476319" w14:textId="77777777" w:rsidR="00F60106" w:rsidRPr="00F301FE" w:rsidRDefault="00F60106" w:rsidP="00F60106">
            <w:pPr>
              <w:spacing w:line="276" w:lineRule="auto"/>
              <w:ind w:left="1" w:hanging="3"/>
              <w:jc w:val="both"/>
              <w:rPr>
                <w:sz w:val="28"/>
                <w:szCs w:val="28"/>
              </w:rPr>
            </w:pPr>
          </w:p>
          <w:p w14:paraId="29B15D59" w14:textId="77777777" w:rsidR="00F60106" w:rsidRPr="00F301FE" w:rsidRDefault="00F60106" w:rsidP="00F60106">
            <w:pPr>
              <w:spacing w:line="276" w:lineRule="auto"/>
              <w:ind w:left="1" w:hanging="3"/>
              <w:jc w:val="both"/>
              <w:rPr>
                <w:sz w:val="28"/>
                <w:szCs w:val="28"/>
              </w:rPr>
            </w:pPr>
            <w:r w:rsidRPr="00F301FE">
              <w:rPr>
                <w:sz w:val="28"/>
                <w:szCs w:val="28"/>
              </w:rPr>
              <w:t>- Наличие нового профессионального оборудования, которое планируется приобрести за счет средств гос. поддержки</w:t>
            </w:r>
          </w:p>
          <w:p w14:paraId="712E7CB7" w14:textId="77777777" w:rsidR="00F60106" w:rsidRPr="002E62ED" w:rsidRDefault="00F60106" w:rsidP="00F60106">
            <w:pPr>
              <w:pStyle w:val="ac"/>
              <w:spacing w:line="276" w:lineRule="auto"/>
              <w:ind w:leftChars="0" w:firstLineChars="0" w:firstLine="0"/>
              <w:jc w:val="center"/>
              <w:rPr>
                <w:b/>
              </w:rPr>
            </w:pPr>
          </w:p>
        </w:tc>
        <w:tc>
          <w:tcPr>
            <w:tcW w:w="3827" w:type="dxa"/>
          </w:tcPr>
          <w:p w14:paraId="1456D9B4" w14:textId="7F112B46" w:rsidR="00F60106" w:rsidRPr="00F301FE" w:rsidRDefault="00F60106" w:rsidP="00F60106">
            <w:pPr>
              <w:spacing w:line="276" w:lineRule="auto"/>
              <w:ind w:left="1" w:hanging="3"/>
              <w:jc w:val="both"/>
              <w:rPr>
                <w:sz w:val="28"/>
                <w:szCs w:val="28"/>
              </w:rPr>
            </w:pPr>
            <w:r w:rsidRPr="00F301FE">
              <w:rPr>
                <w:sz w:val="28"/>
                <w:szCs w:val="28"/>
              </w:rPr>
              <w:t>-</w:t>
            </w:r>
            <w:r w:rsidR="00BF48E9">
              <w:rPr>
                <w:sz w:val="28"/>
                <w:szCs w:val="28"/>
              </w:rPr>
              <w:t xml:space="preserve"> </w:t>
            </w:r>
            <w:r w:rsidRPr="00F301FE">
              <w:rPr>
                <w:sz w:val="28"/>
                <w:szCs w:val="28"/>
              </w:rPr>
              <w:t xml:space="preserve"> Конкуренция в данном виде бизнеса высокая, мастеров много. Но действительно профессионалов мало. </w:t>
            </w:r>
            <w:r w:rsidR="006D5D13" w:rsidRPr="00F301FE">
              <w:rPr>
                <w:sz w:val="28"/>
                <w:szCs w:val="28"/>
              </w:rPr>
              <w:t>Необходимо постоянно</w:t>
            </w:r>
            <w:r w:rsidRPr="00F301FE">
              <w:rPr>
                <w:sz w:val="28"/>
                <w:szCs w:val="28"/>
              </w:rPr>
              <w:t xml:space="preserve"> обучаться, если есть цель расти как мастер, работать с приемлемыми ценами и увеличивать доходность бизнеса.</w:t>
            </w:r>
          </w:p>
          <w:p w14:paraId="62EA94F9" w14:textId="77777777" w:rsidR="00F60106" w:rsidRPr="00F301FE" w:rsidRDefault="00F60106" w:rsidP="00F60106">
            <w:pPr>
              <w:spacing w:line="276" w:lineRule="auto"/>
              <w:ind w:left="1" w:hanging="3"/>
              <w:jc w:val="both"/>
              <w:rPr>
                <w:sz w:val="28"/>
                <w:szCs w:val="28"/>
              </w:rPr>
            </w:pPr>
          </w:p>
          <w:p w14:paraId="5C61F257" w14:textId="77777777" w:rsidR="00F60106" w:rsidRPr="00F301FE" w:rsidRDefault="00F60106" w:rsidP="00F60106">
            <w:pPr>
              <w:spacing w:line="276" w:lineRule="auto"/>
              <w:ind w:left="1" w:hanging="3"/>
              <w:jc w:val="both"/>
              <w:rPr>
                <w:sz w:val="28"/>
                <w:szCs w:val="28"/>
              </w:rPr>
            </w:pPr>
            <w:r w:rsidRPr="00F301FE">
              <w:rPr>
                <w:sz w:val="28"/>
                <w:szCs w:val="28"/>
              </w:rPr>
              <w:t>- Отсутствие большого количества клиентов;</w:t>
            </w:r>
          </w:p>
          <w:p w14:paraId="349AE44C" w14:textId="77777777" w:rsidR="00F60106" w:rsidRPr="00F301FE" w:rsidRDefault="00F60106" w:rsidP="00F60106">
            <w:pPr>
              <w:spacing w:line="276" w:lineRule="auto"/>
              <w:ind w:left="1" w:hanging="3"/>
              <w:jc w:val="both"/>
              <w:rPr>
                <w:sz w:val="28"/>
                <w:szCs w:val="28"/>
              </w:rPr>
            </w:pPr>
          </w:p>
          <w:p w14:paraId="353518A4" w14:textId="77777777" w:rsidR="00F60106" w:rsidRPr="00F301FE" w:rsidRDefault="00F60106" w:rsidP="00F60106">
            <w:pPr>
              <w:spacing w:line="276" w:lineRule="auto"/>
              <w:ind w:left="1" w:hanging="3"/>
              <w:jc w:val="both"/>
              <w:rPr>
                <w:sz w:val="28"/>
                <w:szCs w:val="28"/>
              </w:rPr>
            </w:pPr>
            <w:r w:rsidRPr="00F301FE">
              <w:rPr>
                <w:sz w:val="28"/>
                <w:szCs w:val="28"/>
              </w:rPr>
              <w:t>- Отсутствие большой сформированной базы постоянных клиентов;</w:t>
            </w:r>
          </w:p>
          <w:p w14:paraId="50FF2E08" w14:textId="77777777" w:rsidR="00F60106" w:rsidRPr="00F301FE" w:rsidRDefault="00F60106" w:rsidP="00F60106">
            <w:pPr>
              <w:spacing w:line="276" w:lineRule="auto"/>
              <w:ind w:left="1" w:hanging="3"/>
              <w:jc w:val="both"/>
              <w:rPr>
                <w:sz w:val="28"/>
                <w:szCs w:val="28"/>
              </w:rPr>
            </w:pPr>
          </w:p>
          <w:p w14:paraId="1F7376E3" w14:textId="6895DCAB" w:rsidR="00F60106" w:rsidRPr="002E62ED" w:rsidRDefault="00F60106" w:rsidP="00F60106">
            <w:pPr>
              <w:pStyle w:val="ac"/>
              <w:spacing w:line="276" w:lineRule="auto"/>
              <w:ind w:leftChars="0" w:left="0" w:firstLineChars="0" w:firstLine="0"/>
              <w:jc w:val="both"/>
              <w:rPr>
                <w:b/>
              </w:rPr>
            </w:pPr>
            <w:r w:rsidRPr="00F301FE">
              <w:rPr>
                <w:szCs w:val="28"/>
              </w:rPr>
              <w:t>- Отсутствие большого бюджета на продвижение услуг.</w:t>
            </w:r>
          </w:p>
        </w:tc>
      </w:tr>
    </w:tbl>
    <w:p w14:paraId="43910D58" w14:textId="2EB9C07D" w:rsidR="003B2578" w:rsidRDefault="003B2578" w:rsidP="004C4FB3">
      <w:pPr>
        <w:pStyle w:val="ac"/>
        <w:spacing w:line="276" w:lineRule="auto"/>
        <w:ind w:left="1" w:hanging="3"/>
        <w:jc w:val="both"/>
        <w:rPr>
          <w:szCs w:val="28"/>
          <w:shd w:val="clear" w:color="auto" w:fill="FFFFFF"/>
        </w:rPr>
      </w:pPr>
    </w:p>
    <w:p w14:paraId="271A34E2" w14:textId="6D4C8F67" w:rsidR="003B2578" w:rsidRPr="003B2578" w:rsidRDefault="0001435D"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3B2578" w:rsidRPr="003B2578">
        <w:rPr>
          <w:b/>
          <w:szCs w:val="28"/>
          <w:shd w:val="clear" w:color="auto" w:fill="FFFFFF"/>
        </w:rPr>
        <w:t>3.3. Дополнительная информация (поле не обязательно для заполнения):</w:t>
      </w:r>
    </w:p>
    <w:p w14:paraId="2E50A6EA" w14:textId="77777777" w:rsidR="002E62ED" w:rsidRDefault="0001435D" w:rsidP="002E62ED">
      <w:pPr>
        <w:pStyle w:val="ac"/>
        <w:spacing w:line="276" w:lineRule="auto"/>
        <w:ind w:left="1" w:hanging="3"/>
        <w:jc w:val="both"/>
        <w:rPr>
          <w:szCs w:val="28"/>
          <w:shd w:val="clear" w:color="auto" w:fill="FFFFFF"/>
        </w:rPr>
      </w:pPr>
      <w:r>
        <w:rPr>
          <w:b/>
          <w:bCs/>
          <w:szCs w:val="28"/>
          <w:shd w:val="clear" w:color="auto" w:fill="FFFFFF"/>
        </w:rPr>
        <w:tab/>
      </w:r>
      <w:r>
        <w:rPr>
          <w:b/>
          <w:bCs/>
          <w:szCs w:val="28"/>
          <w:shd w:val="clear" w:color="auto" w:fill="FFFFFF"/>
        </w:rPr>
        <w:tab/>
      </w:r>
    </w:p>
    <w:tbl>
      <w:tblPr>
        <w:tblStyle w:val="aff2"/>
        <w:tblW w:w="0" w:type="auto"/>
        <w:tblInd w:w="1" w:type="dxa"/>
        <w:tblLook w:val="04A0" w:firstRow="1" w:lastRow="0" w:firstColumn="1" w:lastColumn="0" w:noHBand="0" w:noVBand="1"/>
      </w:tblPr>
      <w:tblGrid>
        <w:gridCol w:w="9912"/>
      </w:tblGrid>
      <w:tr w:rsidR="002E62ED" w14:paraId="6EB6B49A" w14:textId="77777777" w:rsidTr="00BF48E9">
        <w:tc>
          <w:tcPr>
            <w:tcW w:w="9917" w:type="dxa"/>
          </w:tcPr>
          <w:p w14:paraId="642F2036" w14:textId="77777777" w:rsidR="002E62ED" w:rsidRDefault="00AB2AF2" w:rsidP="00AB2AF2">
            <w:pPr>
              <w:pStyle w:val="ac"/>
              <w:spacing w:line="276" w:lineRule="auto"/>
              <w:ind w:left="1" w:hanging="3"/>
              <w:jc w:val="both"/>
              <w:rPr>
                <w:szCs w:val="28"/>
                <w:shd w:val="clear" w:color="auto" w:fill="FFFFFF"/>
              </w:rPr>
            </w:pPr>
            <w:r>
              <w:rPr>
                <w:szCs w:val="28"/>
                <w:shd w:val="clear" w:color="auto" w:fill="FFFFFF"/>
              </w:rPr>
              <w:t>-</w:t>
            </w:r>
          </w:p>
          <w:p w14:paraId="577CEDAC" w14:textId="501C2E75" w:rsidR="00C04259" w:rsidRDefault="00C04259" w:rsidP="00AB2AF2">
            <w:pPr>
              <w:pStyle w:val="ac"/>
              <w:spacing w:line="276" w:lineRule="auto"/>
              <w:ind w:left="1" w:hanging="3"/>
              <w:jc w:val="both"/>
              <w:rPr>
                <w:szCs w:val="28"/>
                <w:shd w:val="clear" w:color="auto" w:fill="FFFFFF"/>
              </w:rPr>
            </w:pPr>
          </w:p>
        </w:tc>
      </w:tr>
    </w:tbl>
    <w:p w14:paraId="7C5CA2C0" w14:textId="3CFF6EF6" w:rsidR="0001435D" w:rsidRDefault="0001435D" w:rsidP="002E62ED">
      <w:pPr>
        <w:pStyle w:val="ac"/>
        <w:spacing w:line="276" w:lineRule="auto"/>
        <w:ind w:left="1" w:hanging="3"/>
        <w:jc w:val="both"/>
        <w:rPr>
          <w:szCs w:val="28"/>
          <w:shd w:val="clear" w:color="auto" w:fill="FFFFFF"/>
        </w:rPr>
      </w:pPr>
    </w:p>
    <w:p w14:paraId="1CC923C0" w14:textId="6A589469" w:rsidR="003B2578" w:rsidRDefault="003B2578" w:rsidP="004C4FB3">
      <w:pPr>
        <w:pStyle w:val="ac"/>
        <w:spacing w:line="276" w:lineRule="auto"/>
        <w:ind w:left="1" w:hanging="3"/>
        <w:jc w:val="center"/>
        <w:rPr>
          <w:b/>
          <w:szCs w:val="28"/>
          <w:shd w:val="clear" w:color="auto" w:fill="FFFFFF"/>
        </w:rPr>
      </w:pPr>
      <w:r w:rsidRPr="003B2578">
        <w:rPr>
          <w:b/>
          <w:szCs w:val="28"/>
          <w:shd w:val="clear" w:color="auto" w:fill="FFFFFF"/>
        </w:rPr>
        <w:t>4. Анализ рынка</w:t>
      </w:r>
    </w:p>
    <w:p w14:paraId="634274F5" w14:textId="77777777" w:rsidR="0083734B" w:rsidRPr="00145150" w:rsidRDefault="0083734B" w:rsidP="004C4FB3">
      <w:pPr>
        <w:pStyle w:val="ac"/>
        <w:spacing w:line="276" w:lineRule="auto"/>
        <w:ind w:left="1" w:hanging="3"/>
        <w:jc w:val="center"/>
        <w:rPr>
          <w:b/>
          <w:szCs w:val="28"/>
          <w:shd w:val="clear" w:color="auto" w:fill="FFFFFF"/>
        </w:rPr>
      </w:pPr>
    </w:p>
    <w:p w14:paraId="0904088F" w14:textId="6FFF6A47" w:rsidR="00BB171A" w:rsidRPr="00BB171A" w:rsidRDefault="009778D0" w:rsidP="004C4FB3">
      <w:pPr>
        <w:pStyle w:val="ac"/>
        <w:spacing w:line="276" w:lineRule="auto"/>
        <w:ind w:left="1" w:hanging="3"/>
        <w:jc w:val="both"/>
        <w:rPr>
          <w:szCs w:val="28"/>
          <w:shd w:val="clear" w:color="auto" w:fill="FFFFFF"/>
        </w:rPr>
      </w:pPr>
      <w:r>
        <w:rPr>
          <w:b/>
          <w:szCs w:val="28"/>
          <w:shd w:val="clear" w:color="auto" w:fill="FFFFFF"/>
        </w:rPr>
        <w:tab/>
      </w:r>
      <w:r>
        <w:rPr>
          <w:b/>
          <w:szCs w:val="28"/>
          <w:shd w:val="clear" w:color="auto" w:fill="FFFFFF"/>
        </w:rPr>
        <w:tab/>
      </w:r>
      <w:r w:rsidR="00BB171A" w:rsidRPr="00BB171A">
        <w:rPr>
          <w:b/>
          <w:szCs w:val="28"/>
          <w:shd w:val="clear" w:color="auto" w:fill="FFFFFF"/>
        </w:rPr>
        <w:t>4.1. Опишите своих потенциальных клиентов — граждан, юридических лиц и(или) индивидуальных предпринимателей. Если</w:t>
      </w:r>
      <w:r w:rsidR="00BB171A" w:rsidRPr="00BB171A">
        <w:rPr>
          <w:b/>
          <w:szCs w:val="28"/>
          <w:shd w:val="clear" w:color="auto" w:fill="FFFFFF"/>
        </w:rPr>
        <w:tab/>
      </w:r>
      <w:r>
        <w:rPr>
          <w:b/>
          <w:szCs w:val="28"/>
          <w:shd w:val="clear" w:color="auto" w:fill="FFFFFF"/>
        </w:rPr>
        <w:t xml:space="preserve">какие-либо </w:t>
      </w:r>
      <w:r w:rsidR="00BB171A" w:rsidRPr="00BB171A">
        <w:rPr>
          <w:b/>
          <w:szCs w:val="28"/>
          <w:shd w:val="clear" w:color="auto" w:fill="FFFFFF"/>
        </w:rPr>
        <w:t>характеристики не указаны, укажите. Если какие-либо характеристики не имеют значения, укажите</w:t>
      </w:r>
      <w:r w:rsidR="00BB171A" w:rsidRPr="00BB171A">
        <w:rPr>
          <w:szCs w:val="28"/>
          <w:shd w:val="clear" w:color="auto" w:fill="FFFFFF"/>
        </w:rPr>
        <w:t>.</w:t>
      </w:r>
    </w:p>
    <w:p w14:paraId="5683F6E1" w14:textId="77777777" w:rsidR="003B2578" w:rsidRDefault="003B2578" w:rsidP="004C4FB3">
      <w:pPr>
        <w:pStyle w:val="ac"/>
        <w:spacing w:line="276" w:lineRule="auto"/>
        <w:ind w:left="1" w:hanging="3"/>
        <w:jc w:val="both"/>
        <w:rPr>
          <w:szCs w:val="28"/>
          <w:shd w:val="clear" w:color="auto" w:fill="FFFFFF"/>
        </w:rPr>
      </w:pPr>
    </w:p>
    <w:tbl>
      <w:tblPr>
        <w:tblStyle w:val="aff2"/>
        <w:tblW w:w="0" w:type="auto"/>
        <w:tblInd w:w="1" w:type="dxa"/>
        <w:tblLook w:val="04A0" w:firstRow="1" w:lastRow="0" w:firstColumn="1" w:lastColumn="0" w:noHBand="0" w:noVBand="1"/>
      </w:tblPr>
      <w:tblGrid>
        <w:gridCol w:w="659"/>
        <w:gridCol w:w="2798"/>
        <w:gridCol w:w="6455"/>
      </w:tblGrid>
      <w:tr w:rsidR="00BB171A" w14:paraId="0A098A1A" w14:textId="77777777" w:rsidTr="00F60106">
        <w:tc>
          <w:tcPr>
            <w:tcW w:w="9912" w:type="dxa"/>
            <w:gridSpan w:val="3"/>
          </w:tcPr>
          <w:p w14:paraId="28F2E187" w14:textId="77777777" w:rsidR="00BB171A" w:rsidRDefault="000046C4" w:rsidP="004C4FB3">
            <w:pPr>
              <w:pStyle w:val="ac"/>
              <w:spacing w:line="276" w:lineRule="auto"/>
              <w:ind w:leftChars="0" w:left="0" w:firstLineChars="0" w:firstLine="0"/>
              <w:jc w:val="center"/>
              <w:rPr>
                <w:b/>
                <w:szCs w:val="28"/>
                <w:shd w:val="clear" w:color="auto" w:fill="FFFFFF"/>
              </w:rPr>
            </w:pPr>
            <w:r w:rsidRPr="002E62ED">
              <w:rPr>
                <w:b/>
                <w:szCs w:val="28"/>
                <w:shd w:val="clear" w:color="auto" w:fill="FFFFFF"/>
              </w:rPr>
              <w:t>Граждане, юридические лица и (или) индивидуальные предприниматели</w:t>
            </w:r>
          </w:p>
          <w:p w14:paraId="31F27FB1" w14:textId="77777777" w:rsidR="00805789" w:rsidRDefault="00805789" w:rsidP="004C4FB3">
            <w:pPr>
              <w:pStyle w:val="ac"/>
              <w:spacing w:line="276" w:lineRule="auto"/>
              <w:ind w:leftChars="0" w:left="0" w:firstLineChars="0" w:firstLine="0"/>
              <w:jc w:val="center"/>
              <w:rPr>
                <w:b/>
                <w:szCs w:val="28"/>
                <w:shd w:val="clear" w:color="auto" w:fill="FFFFFF"/>
              </w:rPr>
            </w:pPr>
          </w:p>
          <w:p w14:paraId="3F1982D7" w14:textId="76E2543F" w:rsidR="00805789" w:rsidRPr="000D5C4F" w:rsidRDefault="00805789" w:rsidP="00805789">
            <w:pPr>
              <w:spacing w:line="276" w:lineRule="auto"/>
              <w:ind w:left="1" w:hanging="3"/>
              <w:jc w:val="both"/>
              <w:rPr>
                <w:sz w:val="28"/>
                <w:szCs w:val="28"/>
              </w:rPr>
            </w:pPr>
            <w:r w:rsidRPr="000D5C4F">
              <w:rPr>
                <w:b/>
                <w:sz w:val="28"/>
                <w:szCs w:val="28"/>
                <w:u w:val="single"/>
              </w:rPr>
              <w:t>Целевая аудитория</w:t>
            </w:r>
            <w:r w:rsidRPr="000D5C4F">
              <w:rPr>
                <w:sz w:val="28"/>
                <w:szCs w:val="28"/>
                <w:u w:val="single"/>
              </w:rPr>
              <w:t xml:space="preserve"> </w:t>
            </w:r>
            <w:r w:rsidR="006D5D13" w:rsidRPr="000D5C4F">
              <w:rPr>
                <w:sz w:val="28"/>
                <w:szCs w:val="28"/>
              </w:rPr>
              <w:t>— это</w:t>
            </w:r>
            <w:r w:rsidRPr="000D5C4F">
              <w:rPr>
                <w:sz w:val="28"/>
                <w:szCs w:val="28"/>
              </w:rPr>
              <w:t xml:space="preserve"> группа потенциальных покупателей, которые с наибольшей вероятностью примут решение приобрести определенный продукт.  </w:t>
            </w:r>
          </w:p>
          <w:p w14:paraId="50BD4E44" w14:textId="6108F872" w:rsidR="00805789" w:rsidRPr="000D5C4F" w:rsidRDefault="00805789" w:rsidP="00805789">
            <w:pPr>
              <w:spacing w:line="276" w:lineRule="auto"/>
              <w:ind w:left="1" w:hanging="3"/>
              <w:jc w:val="both"/>
              <w:rPr>
                <w:sz w:val="28"/>
                <w:szCs w:val="28"/>
              </w:rPr>
            </w:pPr>
            <w:r w:rsidRPr="000D5C4F">
              <w:rPr>
                <w:b/>
                <w:sz w:val="28"/>
                <w:szCs w:val="28"/>
                <w:u w:val="single"/>
              </w:rPr>
              <w:lastRenderedPageBreak/>
              <w:t xml:space="preserve">Ядро целевой аудитории </w:t>
            </w:r>
            <w:r w:rsidR="006D5D13" w:rsidRPr="000D5C4F">
              <w:rPr>
                <w:sz w:val="28"/>
                <w:szCs w:val="28"/>
              </w:rPr>
              <w:t>— это</w:t>
            </w:r>
            <w:r w:rsidRPr="000D5C4F">
              <w:rPr>
                <w:sz w:val="28"/>
                <w:szCs w:val="28"/>
              </w:rPr>
              <w:t xml:space="preserve"> наиболее эффективная часть потенциальных клиентов, которые приносят или могут принести основной процент дохода, за счет которого увеличивается уровень продаж. </w:t>
            </w:r>
          </w:p>
          <w:p w14:paraId="09707095" w14:textId="77777777" w:rsidR="00805789" w:rsidRPr="000D5C4F" w:rsidRDefault="00805789" w:rsidP="00805789">
            <w:pPr>
              <w:spacing w:line="276" w:lineRule="auto"/>
              <w:ind w:left="1" w:hanging="3"/>
              <w:jc w:val="both"/>
              <w:rPr>
                <w:sz w:val="28"/>
                <w:szCs w:val="28"/>
              </w:rPr>
            </w:pPr>
            <w:r w:rsidRPr="000D5C4F">
              <w:rPr>
                <w:sz w:val="28"/>
                <w:szCs w:val="28"/>
              </w:rPr>
              <w:t xml:space="preserve">Именно поэтому маркетологи учитывают предпочтения этой категории людей при формировании рекламных объявлений, т.к. это оказывает существенное влияние на эффективность рекламы. </w:t>
            </w:r>
          </w:p>
          <w:p w14:paraId="399BAA7E" w14:textId="77777777" w:rsidR="00805789" w:rsidRPr="000D5C4F" w:rsidRDefault="00805789" w:rsidP="00805789">
            <w:pPr>
              <w:spacing w:line="276" w:lineRule="auto"/>
              <w:ind w:left="1" w:hanging="3"/>
              <w:jc w:val="both"/>
              <w:rPr>
                <w:b/>
                <w:sz w:val="28"/>
              </w:rPr>
            </w:pPr>
            <w:r w:rsidRPr="000D5C4F">
              <w:rPr>
                <w:sz w:val="28"/>
                <w:szCs w:val="28"/>
              </w:rPr>
              <w:t>Имея ясное представление о целевой аудитории, можно создавать более персонализированные и целенаправленные маркетинговые сообщения. Это позволяет лучше привлекать внимание потенциальных клиентов и увеличивать конверсию.</w:t>
            </w:r>
          </w:p>
          <w:p w14:paraId="23E87D9D" w14:textId="77777777" w:rsidR="00805789" w:rsidRPr="000D5C4F" w:rsidRDefault="00805789" w:rsidP="00805789">
            <w:pPr>
              <w:spacing w:line="276" w:lineRule="auto"/>
              <w:ind w:left="1" w:hanging="3"/>
              <w:jc w:val="center"/>
              <w:rPr>
                <w:b/>
                <w:sz w:val="28"/>
              </w:rPr>
            </w:pPr>
          </w:p>
          <w:p w14:paraId="2927C1B5" w14:textId="77777777" w:rsidR="00805789" w:rsidRPr="000D5C4F" w:rsidRDefault="00805789" w:rsidP="00805789">
            <w:pPr>
              <w:spacing w:line="276" w:lineRule="auto"/>
              <w:ind w:left="1" w:hanging="3"/>
              <w:jc w:val="both"/>
              <w:rPr>
                <w:sz w:val="28"/>
                <w:szCs w:val="28"/>
              </w:rPr>
            </w:pPr>
            <w:r w:rsidRPr="000D5C4F">
              <w:rPr>
                <w:b/>
                <w:sz w:val="28"/>
                <w:szCs w:val="28"/>
                <w:u w:val="single"/>
              </w:rPr>
              <w:t>Основной контингент кабинета парикмахерских услуг</w:t>
            </w:r>
            <w:r w:rsidRPr="000D5C4F">
              <w:rPr>
                <w:sz w:val="28"/>
                <w:szCs w:val="28"/>
              </w:rPr>
              <w:t xml:space="preserve">– </w:t>
            </w:r>
            <w:r w:rsidRPr="000D5C4F">
              <w:rPr>
                <w:b/>
                <w:sz w:val="28"/>
                <w:szCs w:val="28"/>
              </w:rPr>
              <w:t>женщины в возрасте от 18 до 35 лет</w:t>
            </w:r>
            <w:r w:rsidRPr="000D5C4F">
              <w:rPr>
                <w:sz w:val="28"/>
                <w:szCs w:val="28"/>
              </w:rPr>
              <w:t xml:space="preserve">, имеющие доход от 35 000 рублей. Они активны, занимаются спортом, склонны пробовать новое и не ограничены в средствах. Такие женщины готовы затратить на процедуру порядка   2 000 – 5 000 рублей за одно посещение. </w:t>
            </w:r>
            <w:r w:rsidRPr="000D5C4F">
              <w:rPr>
                <w:b/>
                <w:sz w:val="28"/>
                <w:szCs w:val="28"/>
              </w:rPr>
              <w:t>Женщины в возрасте от 45 лет</w:t>
            </w:r>
            <w:r w:rsidRPr="000D5C4F">
              <w:rPr>
                <w:sz w:val="28"/>
                <w:szCs w:val="28"/>
              </w:rPr>
              <w:t xml:space="preserve"> реже пользуются услугами кабинетов, они не склонны экспериментировать и не готовы тратить значительные суммы.</w:t>
            </w:r>
          </w:p>
          <w:p w14:paraId="104157AB" w14:textId="77777777" w:rsidR="00805789" w:rsidRPr="000D5C4F" w:rsidRDefault="00805789" w:rsidP="00805789">
            <w:pPr>
              <w:spacing w:line="276" w:lineRule="auto"/>
              <w:ind w:left="1" w:hanging="3"/>
              <w:jc w:val="both"/>
              <w:rPr>
                <w:sz w:val="28"/>
                <w:szCs w:val="28"/>
              </w:rPr>
            </w:pPr>
            <w:r w:rsidRPr="000D5C4F">
              <w:rPr>
                <w:b/>
                <w:sz w:val="28"/>
                <w:szCs w:val="28"/>
              </w:rPr>
              <w:t>Ядро целевой аудитории</w:t>
            </w:r>
            <w:r w:rsidRPr="000D5C4F">
              <w:rPr>
                <w:sz w:val="28"/>
                <w:szCs w:val="28"/>
              </w:rPr>
              <w:t xml:space="preserve"> — работающая девушка в возрасте 18 - 35 лет. Эту группу покупателей можно считать основной по части генерации выручки кабинета красоты: они следят за собой, с возрастом уход становиться все сложнее и нужнее.</w:t>
            </w:r>
          </w:p>
          <w:p w14:paraId="5055E39B" w14:textId="08C2BDA8" w:rsidR="00805789" w:rsidRPr="002E62ED" w:rsidRDefault="00805789" w:rsidP="004C4FB3">
            <w:pPr>
              <w:pStyle w:val="ac"/>
              <w:spacing w:line="276" w:lineRule="auto"/>
              <w:ind w:leftChars="0" w:left="0" w:firstLineChars="0" w:firstLine="0"/>
              <w:jc w:val="center"/>
              <w:rPr>
                <w:b/>
                <w:szCs w:val="28"/>
                <w:shd w:val="clear" w:color="auto" w:fill="FFFFFF"/>
              </w:rPr>
            </w:pPr>
          </w:p>
        </w:tc>
      </w:tr>
      <w:tr w:rsidR="000046C4" w14:paraId="540F6B8E" w14:textId="77777777" w:rsidTr="00F60106">
        <w:tc>
          <w:tcPr>
            <w:tcW w:w="659" w:type="dxa"/>
          </w:tcPr>
          <w:p w14:paraId="2B03C44A" w14:textId="78D07A60" w:rsidR="000046C4" w:rsidRPr="00805789" w:rsidRDefault="000046C4" w:rsidP="004C4FB3">
            <w:pPr>
              <w:pStyle w:val="ac"/>
              <w:spacing w:line="276" w:lineRule="auto"/>
              <w:ind w:leftChars="0" w:left="0" w:firstLineChars="0" w:firstLine="0"/>
              <w:jc w:val="both"/>
              <w:rPr>
                <w:b/>
                <w:szCs w:val="28"/>
                <w:shd w:val="clear" w:color="auto" w:fill="FFFFFF"/>
              </w:rPr>
            </w:pPr>
            <w:r w:rsidRPr="00805789">
              <w:rPr>
                <w:b/>
                <w:szCs w:val="28"/>
                <w:shd w:val="clear" w:color="auto" w:fill="FFFFFF"/>
              </w:rPr>
              <w:lastRenderedPageBreak/>
              <w:t>№</w:t>
            </w:r>
          </w:p>
        </w:tc>
        <w:tc>
          <w:tcPr>
            <w:tcW w:w="2798" w:type="dxa"/>
          </w:tcPr>
          <w:p w14:paraId="4A8E113D" w14:textId="14917271" w:rsidR="000046C4" w:rsidRPr="00805789" w:rsidRDefault="000046C4" w:rsidP="004C4FB3">
            <w:pPr>
              <w:pStyle w:val="ac"/>
              <w:spacing w:line="276" w:lineRule="auto"/>
              <w:ind w:leftChars="0" w:left="0" w:firstLineChars="0" w:firstLine="0"/>
              <w:jc w:val="both"/>
              <w:rPr>
                <w:b/>
                <w:szCs w:val="28"/>
                <w:shd w:val="clear" w:color="auto" w:fill="FFFFFF"/>
              </w:rPr>
            </w:pPr>
            <w:r w:rsidRPr="00805789">
              <w:rPr>
                <w:b/>
              </w:rPr>
              <w:t>Характеристика</w:t>
            </w:r>
          </w:p>
        </w:tc>
        <w:tc>
          <w:tcPr>
            <w:tcW w:w="6455" w:type="dxa"/>
          </w:tcPr>
          <w:p w14:paraId="47384081" w14:textId="2AE01692" w:rsidR="000046C4" w:rsidRPr="00805789" w:rsidRDefault="000046C4" w:rsidP="004C4FB3">
            <w:pPr>
              <w:pStyle w:val="ac"/>
              <w:spacing w:line="276" w:lineRule="auto"/>
              <w:ind w:leftChars="0" w:left="0" w:firstLineChars="0" w:firstLine="0"/>
              <w:jc w:val="both"/>
              <w:rPr>
                <w:b/>
                <w:szCs w:val="28"/>
                <w:shd w:val="clear" w:color="auto" w:fill="FFFFFF"/>
              </w:rPr>
            </w:pPr>
            <w:r w:rsidRPr="00805789">
              <w:rPr>
                <w:b/>
              </w:rPr>
              <w:t>Значение</w:t>
            </w:r>
          </w:p>
        </w:tc>
      </w:tr>
      <w:tr w:rsidR="00BB171A" w14:paraId="7097A605" w14:textId="77777777" w:rsidTr="00F60106">
        <w:tc>
          <w:tcPr>
            <w:tcW w:w="659" w:type="dxa"/>
          </w:tcPr>
          <w:p w14:paraId="6E9E067E" w14:textId="4DCB40D8" w:rsidR="00BB171A" w:rsidRPr="00805789" w:rsidRDefault="000046C4" w:rsidP="004C4FB3">
            <w:pPr>
              <w:pStyle w:val="ac"/>
              <w:spacing w:line="276" w:lineRule="auto"/>
              <w:ind w:leftChars="0" w:left="0" w:firstLineChars="0" w:firstLine="0"/>
              <w:jc w:val="both"/>
              <w:rPr>
                <w:b/>
                <w:szCs w:val="28"/>
                <w:shd w:val="clear" w:color="auto" w:fill="FFFFFF"/>
              </w:rPr>
            </w:pPr>
            <w:r w:rsidRPr="00805789">
              <w:rPr>
                <w:b/>
                <w:szCs w:val="28"/>
                <w:shd w:val="clear" w:color="auto" w:fill="FFFFFF"/>
              </w:rPr>
              <w:t>1</w:t>
            </w:r>
          </w:p>
        </w:tc>
        <w:tc>
          <w:tcPr>
            <w:tcW w:w="2798" w:type="dxa"/>
          </w:tcPr>
          <w:p w14:paraId="3F6BFCCB" w14:textId="63264252" w:rsidR="00BB171A" w:rsidRPr="00805789" w:rsidRDefault="000046C4" w:rsidP="004C4FB3">
            <w:pPr>
              <w:pStyle w:val="ac"/>
              <w:spacing w:line="276" w:lineRule="auto"/>
              <w:ind w:leftChars="0" w:left="0" w:firstLineChars="0" w:firstLine="0"/>
              <w:jc w:val="both"/>
              <w:rPr>
                <w:b/>
                <w:szCs w:val="28"/>
                <w:shd w:val="clear" w:color="auto" w:fill="FFFFFF"/>
              </w:rPr>
            </w:pPr>
            <w:r w:rsidRPr="00805789">
              <w:rPr>
                <w:b/>
                <w:szCs w:val="28"/>
                <w:shd w:val="clear" w:color="auto" w:fill="FFFFFF"/>
              </w:rPr>
              <w:t>Вид деятельности (род занятия)</w:t>
            </w:r>
          </w:p>
        </w:tc>
        <w:tc>
          <w:tcPr>
            <w:tcW w:w="6455" w:type="dxa"/>
          </w:tcPr>
          <w:p w14:paraId="51B7E269" w14:textId="2558D713" w:rsidR="00805789" w:rsidRPr="000D5C4F" w:rsidRDefault="00805789" w:rsidP="00805789">
            <w:pPr>
              <w:spacing w:line="276" w:lineRule="auto"/>
              <w:ind w:left="1" w:hanging="3"/>
              <w:jc w:val="both"/>
              <w:rPr>
                <w:sz w:val="28"/>
                <w:szCs w:val="28"/>
              </w:rPr>
            </w:pPr>
            <w:r w:rsidRPr="000D5C4F">
              <w:rPr>
                <w:sz w:val="28"/>
                <w:szCs w:val="28"/>
              </w:rPr>
              <w:t>- Работающие женщины и домохозяйки, желающие улучшить качество волос</w:t>
            </w:r>
            <w:r w:rsidR="00C51D24">
              <w:rPr>
                <w:sz w:val="28"/>
                <w:szCs w:val="28"/>
              </w:rPr>
              <w:t>;</w:t>
            </w:r>
          </w:p>
          <w:p w14:paraId="1675B71B" w14:textId="1693E5E6" w:rsidR="00805789" w:rsidRPr="000D5C4F" w:rsidRDefault="00805789" w:rsidP="00805789">
            <w:pPr>
              <w:spacing w:line="276" w:lineRule="auto"/>
              <w:ind w:left="1" w:hanging="3"/>
              <w:jc w:val="both"/>
              <w:rPr>
                <w:sz w:val="28"/>
                <w:szCs w:val="28"/>
              </w:rPr>
            </w:pPr>
            <w:r w:rsidRPr="000D5C4F">
              <w:rPr>
                <w:sz w:val="28"/>
                <w:szCs w:val="28"/>
              </w:rPr>
              <w:t>- Люди, которые испытывают проблемы с волосами или кожей головы и ищут профессиональные решения и консультации</w:t>
            </w:r>
            <w:r w:rsidR="00C51D24">
              <w:rPr>
                <w:sz w:val="28"/>
                <w:szCs w:val="28"/>
              </w:rPr>
              <w:t>;</w:t>
            </w:r>
          </w:p>
          <w:p w14:paraId="3CFE3BEF" w14:textId="3FB15CDD" w:rsidR="00805789" w:rsidRPr="000D5C4F" w:rsidRDefault="00805789" w:rsidP="00805789">
            <w:pPr>
              <w:spacing w:line="276" w:lineRule="auto"/>
              <w:ind w:left="1" w:hanging="3"/>
              <w:jc w:val="both"/>
              <w:rPr>
                <w:sz w:val="28"/>
                <w:szCs w:val="28"/>
              </w:rPr>
            </w:pPr>
            <w:r w:rsidRPr="000D5C4F">
              <w:rPr>
                <w:sz w:val="28"/>
                <w:szCs w:val="28"/>
              </w:rPr>
              <w:t>- Люди, подготавливающиеся к особому событию, такому как свадьба, юбилей или выпускной вечер, и хотят выглядеть безупречно</w:t>
            </w:r>
            <w:r w:rsidR="00C51D24">
              <w:rPr>
                <w:sz w:val="28"/>
                <w:szCs w:val="28"/>
              </w:rPr>
              <w:t>;</w:t>
            </w:r>
          </w:p>
          <w:p w14:paraId="74AE6067" w14:textId="65DE847E" w:rsidR="000721B5" w:rsidRDefault="00805789" w:rsidP="00805789">
            <w:pPr>
              <w:pStyle w:val="ac"/>
              <w:spacing w:line="276" w:lineRule="auto"/>
              <w:ind w:leftChars="0" w:left="0" w:firstLineChars="0" w:firstLine="0"/>
              <w:jc w:val="both"/>
              <w:rPr>
                <w:szCs w:val="28"/>
              </w:rPr>
            </w:pPr>
            <w:r w:rsidRPr="000D5C4F">
              <w:rPr>
                <w:szCs w:val="28"/>
              </w:rPr>
              <w:t xml:space="preserve">- Модели и фотографы, которым требуется профессиональная прическа и </w:t>
            </w:r>
            <w:proofErr w:type="spellStart"/>
            <w:r w:rsidRPr="000D5C4F">
              <w:rPr>
                <w:szCs w:val="28"/>
              </w:rPr>
              <w:t>стайлинг</w:t>
            </w:r>
            <w:proofErr w:type="spellEnd"/>
            <w:r w:rsidRPr="000D5C4F">
              <w:rPr>
                <w:szCs w:val="28"/>
              </w:rPr>
              <w:t xml:space="preserve"> для фотосессий или показов моды</w:t>
            </w:r>
            <w:r w:rsidR="00C51D24">
              <w:rPr>
                <w:szCs w:val="28"/>
              </w:rPr>
              <w:t>;</w:t>
            </w:r>
          </w:p>
          <w:p w14:paraId="60B5534A" w14:textId="2D800685" w:rsidR="00805789" w:rsidRPr="007711EF" w:rsidRDefault="00805789" w:rsidP="00805789">
            <w:pPr>
              <w:spacing w:line="276" w:lineRule="auto"/>
              <w:ind w:left="1" w:hanging="3"/>
              <w:jc w:val="both"/>
              <w:rPr>
                <w:sz w:val="28"/>
              </w:rPr>
            </w:pPr>
            <w:r w:rsidRPr="007711EF">
              <w:rPr>
                <w:sz w:val="28"/>
              </w:rPr>
              <w:t xml:space="preserve">- </w:t>
            </w:r>
            <w:r>
              <w:rPr>
                <w:sz w:val="28"/>
              </w:rPr>
              <w:t>М</w:t>
            </w:r>
            <w:r w:rsidRPr="007711EF">
              <w:rPr>
                <w:sz w:val="28"/>
              </w:rPr>
              <w:t>олодые девушки, которые пользуются услугами   не столько для себя, сколько для работы</w:t>
            </w:r>
            <w:r w:rsidR="00C51D24">
              <w:rPr>
                <w:sz w:val="28"/>
              </w:rPr>
              <w:t>.</w:t>
            </w:r>
            <w:r w:rsidRPr="007711EF">
              <w:rPr>
                <w:sz w:val="28"/>
              </w:rPr>
              <w:t xml:space="preserve"> Элегантность, стиль и высокое качество – все это можно подчеркнуть исключительно с помощью данных услуг; </w:t>
            </w:r>
          </w:p>
          <w:p w14:paraId="0ECCC66B" w14:textId="5F60E248" w:rsidR="00805789" w:rsidRDefault="00805789" w:rsidP="00805789">
            <w:pPr>
              <w:spacing w:line="276" w:lineRule="auto"/>
              <w:ind w:left="1" w:hanging="3"/>
              <w:jc w:val="both"/>
              <w:rPr>
                <w:sz w:val="28"/>
              </w:rPr>
            </w:pPr>
            <w:r w:rsidRPr="007711EF">
              <w:rPr>
                <w:sz w:val="28"/>
              </w:rPr>
              <w:lastRenderedPageBreak/>
              <w:t xml:space="preserve">- </w:t>
            </w:r>
            <w:r>
              <w:rPr>
                <w:sz w:val="28"/>
              </w:rPr>
              <w:t>П</w:t>
            </w:r>
            <w:r w:rsidRPr="007711EF">
              <w:rPr>
                <w:sz w:val="28"/>
              </w:rPr>
              <w:t>енсионерки, которые следят за собой</w:t>
            </w:r>
            <w:r w:rsidR="00C51D24">
              <w:rPr>
                <w:sz w:val="28"/>
              </w:rPr>
              <w:t>;</w:t>
            </w:r>
          </w:p>
          <w:p w14:paraId="39F73392" w14:textId="472E7548" w:rsidR="00805789" w:rsidRPr="00805789" w:rsidRDefault="00805789" w:rsidP="00805789">
            <w:pPr>
              <w:spacing w:line="276" w:lineRule="auto"/>
              <w:ind w:left="1" w:hanging="3"/>
              <w:jc w:val="both"/>
              <w:rPr>
                <w:sz w:val="28"/>
              </w:rPr>
            </w:pPr>
            <w:r>
              <w:rPr>
                <w:sz w:val="28"/>
              </w:rPr>
              <w:t xml:space="preserve">- </w:t>
            </w:r>
            <w:r w:rsidRPr="00805789">
              <w:rPr>
                <w:sz w:val="28"/>
              </w:rPr>
              <w:t>Женщины среднего возраста, которые уделяют внимание своей внешности и хотят следить за своей прической и стилем</w:t>
            </w:r>
            <w:r w:rsidR="00C51D24">
              <w:rPr>
                <w:sz w:val="28"/>
              </w:rPr>
              <w:t>;</w:t>
            </w:r>
          </w:p>
          <w:p w14:paraId="5B824087" w14:textId="0E66BA89" w:rsidR="00805789" w:rsidRPr="00805789" w:rsidRDefault="00805789" w:rsidP="00805789">
            <w:pPr>
              <w:spacing w:line="276" w:lineRule="auto"/>
              <w:ind w:left="1" w:hanging="3"/>
              <w:jc w:val="both"/>
              <w:rPr>
                <w:sz w:val="28"/>
              </w:rPr>
            </w:pPr>
            <w:r>
              <w:rPr>
                <w:sz w:val="28"/>
              </w:rPr>
              <w:t xml:space="preserve">- </w:t>
            </w:r>
            <w:r w:rsidRPr="00805789">
              <w:rPr>
                <w:sz w:val="28"/>
              </w:rPr>
              <w:t>Молодые девушки, которые ищут модные и стильные прически для различных событий и повседневной жизни.</w:t>
            </w:r>
          </w:p>
          <w:p w14:paraId="24A8F181" w14:textId="654BC534" w:rsidR="00805789" w:rsidRPr="00805789" w:rsidRDefault="00805789" w:rsidP="00805789">
            <w:pPr>
              <w:spacing w:line="276" w:lineRule="auto"/>
              <w:ind w:left="1" w:hanging="3"/>
              <w:jc w:val="both"/>
              <w:rPr>
                <w:sz w:val="28"/>
              </w:rPr>
            </w:pPr>
            <w:r>
              <w:rPr>
                <w:sz w:val="28"/>
              </w:rPr>
              <w:t xml:space="preserve">- </w:t>
            </w:r>
            <w:r w:rsidRPr="00805789">
              <w:rPr>
                <w:sz w:val="28"/>
              </w:rPr>
              <w:t>Будущие невесты, которые ищут профессионального парикмахера для создания свадебной прически.</w:t>
            </w:r>
          </w:p>
          <w:p w14:paraId="0045A959" w14:textId="681D2494" w:rsidR="00805789" w:rsidRPr="00805789" w:rsidRDefault="00805789" w:rsidP="00805789">
            <w:pPr>
              <w:spacing w:line="276" w:lineRule="auto"/>
              <w:ind w:left="1" w:hanging="3"/>
              <w:jc w:val="both"/>
              <w:rPr>
                <w:sz w:val="28"/>
              </w:rPr>
            </w:pPr>
            <w:r>
              <w:rPr>
                <w:sz w:val="28"/>
              </w:rPr>
              <w:t xml:space="preserve">- </w:t>
            </w:r>
            <w:r w:rsidRPr="00805789">
              <w:rPr>
                <w:sz w:val="28"/>
              </w:rPr>
              <w:t>Подростки и студенты, которые хотят экспериментировать с новыми прическами и стилями</w:t>
            </w:r>
            <w:r w:rsidR="00C51D24">
              <w:rPr>
                <w:sz w:val="28"/>
              </w:rPr>
              <w:t>;</w:t>
            </w:r>
          </w:p>
          <w:p w14:paraId="0B7E79C0" w14:textId="4E02B9EE" w:rsidR="00805789" w:rsidRPr="00805789" w:rsidRDefault="00805789" w:rsidP="00805789">
            <w:pPr>
              <w:spacing w:line="276" w:lineRule="auto"/>
              <w:ind w:left="1" w:hanging="3"/>
              <w:jc w:val="both"/>
              <w:rPr>
                <w:sz w:val="28"/>
              </w:rPr>
            </w:pPr>
            <w:r>
              <w:rPr>
                <w:sz w:val="28"/>
              </w:rPr>
              <w:t xml:space="preserve">- </w:t>
            </w:r>
            <w:r w:rsidRPr="00805789">
              <w:rPr>
                <w:sz w:val="28"/>
              </w:rPr>
              <w:t>Бизнес-люди и профессионалы, которым важен представительный и ухоженный внешний вид</w:t>
            </w:r>
            <w:r w:rsidR="00C51D24">
              <w:rPr>
                <w:sz w:val="28"/>
              </w:rPr>
              <w:t>;</w:t>
            </w:r>
          </w:p>
          <w:p w14:paraId="0E1179FF" w14:textId="78C6739E" w:rsidR="00805789" w:rsidRPr="00805789" w:rsidRDefault="00805789" w:rsidP="00805789">
            <w:pPr>
              <w:spacing w:line="276" w:lineRule="auto"/>
              <w:ind w:left="1" w:hanging="3"/>
              <w:jc w:val="both"/>
              <w:rPr>
                <w:sz w:val="28"/>
              </w:rPr>
            </w:pPr>
            <w:r>
              <w:rPr>
                <w:sz w:val="28"/>
              </w:rPr>
              <w:t xml:space="preserve">- </w:t>
            </w:r>
            <w:r w:rsidRPr="00805789">
              <w:rPr>
                <w:sz w:val="28"/>
              </w:rPr>
              <w:t>Пенсионеры, которые хотят сохранить молодость и стиль внешности, посещая парикмахерскую</w:t>
            </w:r>
            <w:r w:rsidR="00C51D24">
              <w:rPr>
                <w:sz w:val="28"/>
              </w:rPr>
              <w:t>;</w:t>
            </w:r>
          </w:p>
          <w:p w14:paraId="4F81D2D0" w14:textId="09BFCD98" w:rsidR="00805789" w:rsidRPr="00805789" w:rsidRDefault="00805789" w:rsidP="00805789">
            <w:pPr>
              <w:spacing w:line="276" w:lineRule="auto"/>
              <w:ind w:left="1" w:hanging="3"/>
              <w:jc w:val="both"/>
              <w:rPr>
                <w:sz w:val="28"/>
              </w:rPr>
            </w:pPr>
            <w:r>
              <w:rPr>
                <w:sz w:val="28"/>
              </w:rPr>
              <w:t xml:space="preserve">- </w:t>
            </w:r>
            <w:r w:rsidRPr="00805789">
              <w:rPr>
                <w:sz w:val="28"/>
              </w:rPr>
              <w:t xml:space="preserve">Модели и фотографы, которым требуется профессиональная прическа и </w:t>
            </w:r>
            <w:proofErr w:type="spellStart"/>
            <w:r w:rsidRPr="00805789">
              <w:rPr>
                <w:sz w:val="28"/>
              </w:rPr>
              <w:t>стайлинг</w:t>
            </w:r>
            <w:proofErr w:type="spellEnd"/>
            <w:r w:rsidRPr="00805789">
              <w:rPr>
                <w:sz w:val="28"/>
              </w:rPr>
              <w:t xml:space="preserve"> для фотосессий или показов моды</w:t>
            </w:r>
            <w:r w:rsidR="00C51D24">
              <w:rPr>
                <w:sz w:val="28"/>
              </w:rPr>
              <w:t>;</w:t>
            </w:r>
          </w:p>
          <w:p w14:paraId="42816671" w14:textId="70B8BE17" w:rsidR="00805789" w:rsidRPr="00805789" w:rsidRDefault="00805789" w:rsidP="00805789">
            <w:pPr>
              <w:spacing w:line="276" w:lineRule="auto"/>
              <w:ind w:left="1" w:hanging="3"/>
              <w:jc w:val="both"/>
              <w:rPr>
                <w:sz w:val="28"/>
              </w:rPr>
            </w:pPr>
            <w:r>
              <w:rPr>
                <w:sz w:val="28"/>
              </w:rPr>
              <w:t xml:space="preserve">- </w:t>
            </w:r>
            <w:r w:rsidRPr="00805789">
              <w:rPr>
                <w:sz w:val="28"/>
              </w:rPr>
              <w:t>Студенты и молодые люди, которые следят за модными тенденциями и хотят быть в тренде с помощью новых причесок и стиля</w:t>
            </w:r>
            <w:r w:rsidR="00C51D24">
              <w:rPr>
                <w:sz w:val="28"/>
              </w:rPr>
              <w:t>;</w:t>
            </w:r>
          </w:p>
          <w:p w14:paraId="7943DC5B" w14:textId="08329983" w:rsidR="00805789" w:rsidRPr="00805789" w:rsidRDefault="00805789" w:rsidP="00805789">
            <w:pPr>
              <w:spacing w:line="276" w:lineRule="auto"/>
              <w:ind w:left="1" w:hanging="3"/>
              <w:jc w:val="both"/>
              <w:rPr>
                <w:sz w:val="28"/>
              </w:rPr>
            </w:pPr>
            <w:r>
              <w:rPr>
                <w:sz w:val="28"/>
              </w:rPr>
              <w:t xml:space="preserve">- </w:t>
            </w:r>
            <w:r w:rsidRPr="00805789">
              <w:rPr>
                <w:sz w:val="28"/>
              </w:rPr>
              <w:t>Посетители спортивных мероприятий и соревнований, которым нужно поддерживать активный и спортивный образ</w:t>
            </w:r>
            <w:r w:rsidR="00C51D24">
              <w:rPr>
                <w:sz w:val="28"/>
              </w:rPr>
              <w:t>;</w:t>
            </w:r>
          </w:p>
          <w:p w14:paraId="0D5F5080" w14:textId="23C603AE" w:rsidR="00F60106" w:rsidRPr="00F301FE" w:rsidRDefault="00805789" w:rsidP="00F60106">
            <w:pPr>
              <w:spacing w:line="276" w:lineRule="auto"/>
              <w:ind w:left="1" w:hanging="3"/>
              <w:jc w:val="both"/>
              <w:rPr>
                <w:sz w:val="28"/>
              </w:rPr>
            </w:pPr>
            <w:r>
              <w:rPr>
                <w:sz w:val="28"/>
              </w:rPr>
              <w:t xml:space="preserve">- </w:t>
            </w:r>
            <w:r w:rsidRPr="00805789">
              <w:rPr>
                <w:sz w:val="28"/>
              </w:rPr>
              <w:t>Женщины в период беременности, которые хотят сохранить ухоженность и стиль внешности</w:t>
            </w:r>
            <w:r w:rsidR="00C51D24">
              <w:rPr>
                <w:sz w:val="28"/>
              </w:rPr>
              <w:t>;</w:t>
            </w:r>
          </w:p>
          <w:p w14:paraId="2CCDDCAD" w14:textId="566CB76F" w:rsidR="00805789" w:rsidRDefault="00F60106" w:rsidP="00BF48E9">
            <w:pPr>
              <w:spacing w:line="276" w:lineRule="auto"/>
              <w:ind w:left="1" w:hanging="3"/>
              <w:jc w:val="both"/>
              <w:rPr>
                <w:szCs w:val="28"/>
                <w:shd w:val="clear" w:color="auto" w:fill="FFFFFF"/>
              </w:rPr>
            </w:pPr>
            <w:r w:rsidRPr="00F301FE">
              <w:rPr>
                <w:sz w:val="28"/>
              </w:rPr>
              <w:t xml:space="preserve">      </w:t>
            </w:r>
          </w:p>
        </w:tc>
      </w:tr>
      <w:tr w:rsidR="00F60106" w14:paraId="512A3CEA" w14:textId="77777777" w:rsidTr="00F60106">
        <w:tc>
          <w:tcPr>
            <w:tcW w:w="659" w:type="dxa"/>
          </w:tcPr>
          <w:p w14:paraId="04C91178" w14:textId="09837E61" w:rsidR="00F60106" w:rsidRPr="00805789" w:rsidRDefault="00F60106" w:rsidP="00F60106">
            <w:pPr>
              <w:pStyle w:val="ac"/>
              <w:spacing w:line="276" w:lineRule="auto"/>
              <w:ind w:leftChars="0" w:left="0" w:firstLineChars="0" w:firstLine="0"/>
              <w:jc w:val="both"/>
              <w:rPr>
                <w:b/>
                <w:szCs w:val="28"/>
                <w:shd w:val="clear" w:color="auto" w:fill="FFFFFF"/>
              </w:rPr>
            </w:pPr>
            <w:r w:rsidRPr="00805789">
              <w:rPr>
                <w:b/>
                <w:szCs w:val="28"/>
                <w:shd w:val="clear" w:color="auto" w:fill="FFFFFF"/>
              </w:rPr>
              <w:lastRenderedPageBreak/>
              <w:t>2</w:t>
            </w:r>
          </w:p>
        </w:tc>
        <w:tc>
          <w:tcPr>
            <w:tcW w:w="2798" w:type="dxa"/>
          </w:tcPr>
          <w:p w14:paraId="30AFE19E" w14:textId="67D6F14E" w:rsidR="00F60106" w:rsidRPr="00805789" w:rsidRDefault="00F60106" w:rsidP="00F60106">
            <w:pPr>
              <w:pStyle w:val="ac"/>
              <w:spacing w:line="276" w:lineRule="auto"/>
              <w:ind w:leftChars="0" w:left="0" w:firstLineChars="0" w:firstLine="0"/>
              <w:jc w:val="both"/>
              <w:rPr>
                <w:b/>
                <w:szCs w:val="28"/>
                <w:shd w:val="clear" w:color="auto" w:fill="FFFFFF"/>
              </w:rPr>
            </w:pPr>
            <w:r w:rsidRPr="00805789">
              <w:rPr>
                <w:b/>
                <w:szCs w:val="28"/>
                <w:shd w:val="clear" w:color="auto" w:fill="FFFFFF"/>
              </w:rPr>
              <w:t>Место нахождения (место жительства)</w:t>
            </w:r>
          </w:p>
        </w:tc>
        <w:tc>
          <w:tcPr>
            <w:tcW w:w="6455" w:type="dxa"/>
          </w:tcPr>
          <w:p w14:paraId="4ED6C027" w14:textId="47608C29" w:rsidR="00F60106" w:rsidRPr="00F301FE" w:rsidRDefault="00F60106" w:rsidP="00F60106">
            <w:pPr>
              <w:spacing w:line="276" w:lineRule="auto"/>
              <w:ind w:left="1" w:hanging="3"/>
              <w:jc w:val="both"/>
              <w:rPr>
                <w:sz w:val="28"/>
              </w:rPr>
            </w:pPr>
            <w:r w:rsidRPr="00F301FE">
              <w:rPr>
                <w:sz w:val="28"/>
              </w:rPr>
              <w:t>Деятельность кабинета направлена на подавляющую часть населения Советского</w:t>
            </w:r>
            <w:r w:rsidR="00BF48E9">
              <w:rPr>
                <w:sz w:val="28"/>
              </w:rPr>
              <w:t xml:space="preserve">, Железнодорожного или Ленинского </w:t>
            </w:r>
            <w:r w:rsidRPr="00F301FE">
              <w:rPr>
                <w:sz w:val="28"/>
              </w:rPr>
              <w:t xml:space="preserve"> район</w:t>
            </w:r>
            <w:r w:rsidR="00BF48E9">
              <w:rPr>
                <w:sz w:val="28"/>
              </w:rPr>
              <w:t>ов</w:t>
            </w:r>
            <w:r w:rsidRPr="00F301FE">
              <w:rPr>
                <w:sz w:val="28"/>
              </w:rPr>
              <w:t xml:space="preserve">  города, а также других районов города </w:t>
            </w:r>
            <w:proofErr w:type="spellStart"/>
            <w:r w:rsidRPr="00F301FE">
              <w:rPr>
                <w:sz w:val="28"/>
              </w:rPr>
              <w:t>Ростова</w:t>
            </w:r>
            <w:proofErr w:type="spellEnd"/>
            <w:r w:rsidRPr="00F301FE">
              <w:rPr>
                <w:sz w:val="28"/>
              </w:rPr>
              <w:t xml:space="preserve">-на-Дону, и ближайших городов Ростовской области (г. Батайск, г. Азов и др.), а именно население со средним уровнем достатка </w:t>
            </w:r>
            <w:r w:rsidR="00BF48E9">
              <w:rPr>
                <w:sz w:val="28"/>
              </w:rPr>
              <w:t>женщин.</w:t>
            </w:r>
          </w:p>
          <w:p w14:paraId="1F968185" w14:textId="77777777" w:rsidR="00F60106" w:rsidRPr="00F301FE" w:rsidRDefault="00F60106" w:rsidP="00F60106">
            <w:pPr>
              <w:spacing w:line="276" w:lineRule="auto"/>
              <w:ind w:left="1" w:hanging="3"/>
              <w:jc w:val="both"/>
              <w:rPr>
                <w:sz w:val="28"/>
              </w:rPr>
            </w:pPr>
          </w:p>
          <w:p w14:paraId="666F26A4" w14:textId="6BF38DA0" w:rsidR="00F60106" w:rsidRDefault="00F60106" w:rsidP="00F60106">
            <w:pPr>
              <w:pStyle w:val="ac"/>
              <w:spacing w:line="276" w:lineRule="auto"/>
              <w:ind w:leftChars="0" w:left="0" w:firstLineChars="0" w:firstLine="0"/>
              <w:jc w:val="both"/>
              <w:rPr>
                <w:szCs w:val="28"/>
                <w:shd w:val="clear" w:color="auto" w:fill="FFFFFF"/>
              </w:rPr>
            </w:pPr>
            <w:r w:rsidRPr="00F301FE">
              <w:t xml:space="preserve"> Я буду предоставлять услуги в среднем ценовом сегменте, тем самым стараясь охватить как можно большую аудиторию. Кроме того, за счет </w:t>
            </w:r>
            <w:r w:rsidRPr="00F301FE">
              <w:lastRenderedPageBreak/>
              <w:t>проведения маркетинговой стратегии планируется привлечение клиентов из других районов города, с целью создания постоянной клиентской базы.</w:t>
            </w:r>
          </w:p>
        </w:tc>
      </w:tr>
      <w:tr w:rsidR="00F60106" w14:paraId="1127B170" w14:textId="77777777" w:rsidTr="00F60106">
        <w:tc>
          <w:tcPr>
            <w:tcW w:w="659" w:type="dxa"/>
          </w:tcPr>
          <w:p w14:paraId="5C6FC6F4" w14:textId="149415E6" w:rsidR="00F60106" w:rsidRPr="00805789" w:rsidRDefault="00F60106" w:rsidP="00F60106">
            <w:pPr>
              <w:pStyle w:val="ac"/>
              <w:spacing w:line="276" w:lineRule="auto"/>
              <w:ind w:leftChars="0" w:left="0" w:firstLineChars="0" w:firstLine="0"/>
              <w:jc w:val="both"/>
              <w:rPr>
                <w:b/>
                <w:szCs w:val="28"/>
                <w:shd w:val="clear" w:color="auto" w:fill="FFFFFF"/>
              </w:rPr>
            </w:pPr>
            <w:r w:rsidRPr="00805789">
              <w:rPr>
                <w:b/>
                <w:szCs w:val="28"/>
                <w:shd w:val="clear" w:color="auto" w:fill="FFFFFF"/>
              </w:rPr>
              <w:lastRenderedPageBreak/>
              <w:t>3</w:t>
            </w:r>
          </w:p>
        </w:tc>
        <w:tc>
          <w:tcPr>
            <w:tcW w:w="2798" w:type="dxa"/>
          </w:tcPr>
          <w:p w14:paraId="473078B3" w14:textId="780C2580" w:rsidR="00F60106" w:rsidRPr="00805789" w:rsidRDefault="00F60106" w:rsidP="00F60106">
            <w:pPr>
              <w:pStyle w:val="ac"/>
              <w:spacing w:line="276" w:lineRule="auto"/>
              <w:ind w:leftChars="0" w:left="0" w:firstLineChars="0" w:firstLine="0"/>
              <w:jc w:val="both"/>
              <w:rPr>
                <w:b/>
                <w:szCs w:val="28"/>
                <w:shd w:val="clear" w:color="auto" w:fill="FFFFFF"/>
              </w:rPr>
            </w:pPr>
            <w:r w:rsidRPr="00805789">
              <w:rPr>
                <w:b/>
                <w:szCs w:val="28"/>
                <w:shd w:val="clear" w:color="auto" w:fill="FFFFFF"/>
              </w:rPr>
              <w:t>Среднемесячный доход</w:t>
            </w:r>
          </w:p>
        </w:tc>
        <w:tc>
          <w:tcPr>
            <w:tcW w:w="6455" w:type="dxa"/>
          </w:tcPr>
          <w:p w14:paraId="299340BF" w14:textId="0985891E" w:rsidR="00F60106" w:rsidRDefault="00F60106" w:rsidP="00BF48E9">
            <w:pPr>
              <w:pStyle w:val="ac"/>
              <w:spacing w:line="276" w:lineRule="auto"/>
              <w:ind w:leftChars="0" w:left="0" w:firstLineChars="0" w:firstLine="0"/>
              <w:jc w:val="both"/>
              <w:rPr>
                <w:szCs w:val="28"/>
                <w:shd w:val="clear" w:color="auto" w:fill="FFFFFF"/>
              </w:rPr>
            </w:pPr>
            <w:r>
              <w:rPr>
                <w:szCs w:val="28"/>
                <w:shd w:val="clear" w:color="auto" w:fill="FFFFFF"/>
              </w:rPr>
              <w:t>Большинство клиентов — это женщины со средним достатком от 30 тысяч рублей в месяц. Однако, так как процедура не требует частого повторения, клиентами могут стать и дамы с доходом от 15-20 тысяч в месяц.</w:t>
            </w:r>
          </w:p>
        </w:tc>
      </w:tr>
      <w:tr w:rsidR="00F60106" w14:paraId="20315EAD" w14:textId="77777777" w:rsidTr="00F60106">
        <w:tc>
          <w:tcPr>
            <w:tcW w:w="659" w:type="dxa"/>
          </w:tcPr>
          <w:p w14:paraId="3ACEC531" w14:textId="791AB045" w:rsidR="00F60106" w:rsidRPr="00805789" w:rsidRDefault="00F60106" w:rsidP="00F60106">
            <w:pPr>
              <w:pStyle w:val="ac"/>
              <w:spacing w:line="276" w:lineRule="auto"/>
              <w:ind w:leftChars="0" w:left="0" w:firstLineChars="0" w:firstLine="0"/>
              <w:jc w:val="both"/>
              <w:rPr>
                <w:b/>
                <w:szCs w:val="28"/>
                <w:shd w:val="clear" w:color="auto" w:fill="FFFFFF"/>
              </w:rPr>
            </w:pPr>
            <w:r w:rsidRPr="00805789">
              <w:rPr>
                <w:b/>
                <w:szCs w:val="28"/>
                <w:shd w:val="clear" w:color="auto" w:fill="FFFFFF"/>
              </w:rPr>
              <w:t>4</w:t>
            </w:r>
          </w:p>
        </w:tc>
        <w:tc>
          <w:tcPr>
            <w:tcW w:w="2798" w:type="dxa"/>
          </w:tcPr>
          <w:p w14:paraId="296FC8C9" w14:textId="7B731EC3" w:rsidR="00F60106" w:rsidRPr="00805789" w:rsidRDefault="00F60106" w:rsidP="00F60106">
            <w:pPr>
              <w:pStyle w:val="ac"/>
              <w:spacing w:line="276" w:lineRule="auto"/>
              <w:ind w:leftChars="0" w:left="0" w:firstLineChars="0" w:firstLine="0"/>
              <w:jc w:val="both"/>
              <w:rPr>
                <w:b/>
                <w:szCs w:val="28"/>
                <w:shd w:val="clear" w:color="auto" w:fill="FFFFFF"/>
              </w:rPr>
            </w:pPr>
            <w:r w:rsidRPr="00805789">
              <w:rPr>
                <w:b/>
                <w:szCs w:val="28"/>
                <w:shd w:val="clear" w:color="auto" w:fill="FFFFFF"/>
              </w:rPr>
              <w:t xml:space="preserve">Образ жизни </w:t>
            </w:r>
          </w:p>
        </w:tc>
        <w:tc>
          <w:tcPr>
            <w:tcW w:w="6455" w:type="dxa"/>
          </w:tcPr>
          <w:p w14:paraId="407694A5" w14:textId="44CF090B" w:rsidR="00F60106" w:rsidRDefault="00F60106" w:rsidP="00F60106">
            <w:pPr>
              <w:pStyle w:val="ac"/>
              <w:spacing w:line="276" w:lineRule="auto"/>
              <w:ind w:leftChars="0" w:left="0" w:firstLineChars="0" w:firstLine="0"/>
              <w:jc w:val="both"/>
              <w:rPr>
                <w:szCs w:val="28"/>
                <w:shd w:val="clear" w:color="auto" w:fill="FFFFFF"/>
              </w:rPr>
            </w:pPr>
            <w:r>
              <w:rPr>
                <w:szCs w:val="28"/>
                <w:shd w:val="clear" w:color="auto" w:fill="FFFFFF"/>
              </w:rPr>
              <w:t>Главным критерием, отличающим потенциальных клиентов, является желание ухаживать за собой. Чем активней социальная жизнь, тем с большей вероятностью она воспользуется услугой.</w:t>
            </w:r>
          </w:p>
        </w:tc>
      </w:tr>
    </w:tbl>
    <w:p w14:paraId="301F9B7B" w14:textId="2095BDB6" w:rsidR="00A03A8A" w:rsidRDefault="00A03A8A" w:rsidP="004C4FB3">
      <w:pPr>
        <w:pStyle w:val="ac"/>
        <w:spacing w:line="276" w:lineRule="auto"/>
        <w:ind w:left="1" w:hanging="3"/>
        <w:jc w:val="both"/>
        <w:rPr>
          <w:szCs w:val="28"/>
          <w:shd w:val="clear" w:color="auto" w:fill="FFFFFF"/>
        </w:rPr>
      </w:pPr>
    </w:p>
    <w:p w14:paraId="111C076A" w14:textId="40F3AA45" w:rsidR="000046C4" w:rsidRPr="000046C4" w:rsidRDefault="00705B03"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0046C4" w:rsidRPr="000046C4">
        <w:rPr>
          <w:b/>
          <w:szCs w:val="28"/>
          <w:shd w:val="clear" w:color="auto" w:fill="FFFFFF"/>
        </w:rPr>
        <w:t>4.2. Опишите своих основных конкурентов:</w:t>
      </w:r>
    </w:p>
    <w:p w14:paraId="2B9BA13F" w14:textId="0C85B539" w:rsidR="00BB171A" w:rsidRDefault="00BB171A" w:rsidP="004C4FB3">
      <w:pPr>
        <w:pStyle w:val="ac"/>
        <w:spacing w:line="276" w:lineRule="auto"/>
        <w:ind w:left="1" w:hanging="3"/>
        <w:jc w:val="both"/>
        <w:rPr>
          <w:szCs w:val="28"/>
          <w:shd w:val="clear" w:color="auto" w:fill="FFFFFF"/>
        </w:rPr>
      </w:pPr>
    </w:p>
    <w:tbl>
      <w:tblPr>
        <w:tblStyle w:val="aff2"/>
        <w:tblW w:w="0" w:type="auto"/>
        <w:tblInd w:w="1" w:type="dxa"/>
        <w:tblLook w:val="04A0" w:firstRow="1" w:lastRow="0" w:firstColumn="1" w:lastColumn="0" w:noHBand="0" w:noVBand="1"/>
      </w:tblPr>
      <w:tblGrid>
        <w:gridCol w:w="499"/>
        <w:gridCol w:w="2251"/>
        <w:gridCol w:w="2431"/>
        <w:gridCol w:w="2204"/>
        <w:gridCol w:w="2527"/>
      </w:tblGrid>
      <w:tr w:rsidR="00FA0337" w14:paraId="024A62FE" w14:textId="77777777" w:rsidTr="00087CEB">
        <w:tc>
          <w:tcPr>
            <w:tcW w:w="499" w:type="dxa"/>
          </w:tcPr>
          <w:p w14:paraId="6BBD905F" w14:textId="6C18A3B5" w:rsidR="000046C4" w:rsidRPr="00805789" w:rsidRDefault="001D62D0" w:rsidP="004C4FB3">
            <w:pPr>
              <w:pStyle w:val="ac"/>
              <w:spacing w:line="276" w:lineRule="auto"/>
              <w:ind w:leftChars="0" w:left="0" w:firstLineChars="0" w:firstLine="0"/>
              <w:jc w:val="both"/>
              <w:rPr>
                <w:b/>
                <w:szCs w:val="28"/>
                <w:shd w:val="clear" w:color="auto" w:fill="FFFFFF"/>
              </w:rPr>
            </w:pPr>
            <w:r w:rsidRPr="00805789">
              <w:rPr>
                <w:b/>
                <w:szCs w:val="28"/>
                <w:shd w:val="clear" w:color="auto" w:fill="FFFFFF"/>
              </w:rPr>
              <w:t>№</w:t>
            </w:r>
          </w:p>
        </w:tc>
        <w:tc>
          <w:tcPr>
            <w:tcW w:w="2251" w:type="dxa"/>
          </w:tcPr>
          <w:p w14:paraId="6258769C" w14:textId="5A518E41" w:rsidR="000046C4" w:rsidRPr="006314B8" w:rsidRDefault="001D62D0" w:rsidP="004C4FB3">
            <w:pPr>
              <w:pStyle w:val="ac"/>
              <w:spacing w:line="276" w:lineRule="auto"/>
              <w:ind w:leftChars="0" w:left="0" w:firstLineChars="0" w:firstLine="0"/>
              <w:jc w:val="center"/>
              <w:rPr>
                <w:b/>
                <w:szCs w:val="28"/>
                <w:shd w:val="clear" w:color="auto" w:fill="FFFFFF"/>
              </w:rPr>
            </w:pPr>
            <w:r w:rsidRPr="006314B8">
              <w:rPr>
                <w:b/>
                <w:szCs w:val="28"/>
                <w:shd w:val="clear" w:color="auto" w:fill="FFFFFF"/>
              </w:rPr>
              <w:t>Наименование и место нахождения</w:t>
            </w:r>
          </w:p>
        </w:tc>
        <w:tc>
          <w:tcPr>
            <w:tcW w:w="2431" w:type="dxa"/>
          </w:tcPr>
          <w:p w14:paraId="76CB204D" w14:textId="132A56D3" w:rsidR="000046C4" w:rsidRPr="00805789" w:rsidRDefault="001D62D0" w:rsidP="004C4FB3">
            <w:pPr>
              <w:pStyle w:val="ac"/>
              <w:spacing w:line="276" w:lineRule="auto"/>
              <w:ind w:leftChars="0" w:left="0" w:firstLineChars="0" w:firstLine="0"/>
              <w:jc w:val="center"/>
              <w:rPr>
                <w:b/>
                <w:szCs w:val="28"/>
                <w:shd w:val="clear" w:color="auto" w:fill="FFFFFF"/>
              </w:rPr>
            </w:pPr>
            <w:r w:rsidRPr="00805789">
              <w:rPr>
                <w:b/>
                <w:szCs w:val="28"/>
                <w:shd w:val="clear" w:color="auto" w:fill="FFFFFF"/>
              </w:rPr>
              <w:t>Описание товара (работы, услуги)</w:t>
            </w:r>
          </w:p>
        </w:tc>
        <w:tc>
          <w:tcPr>
            <w:tcW w:w="2204" w:type="dxa"/>
          </w:tcPr>
          <w:p w14:paraId="69A31DCF" w14:textId="23B947CD" w:rsidR="000046C4" w:rsidRPr="00805789" w:rsidRDefault="001D62D0" w:rsidP="004C4FB3">
            <w:pPr>
              <w:pStyle w:val="ac"/>
              <w:spacing w:line="276" w:lineRule="auto"/>
              <w:ind w:leftChars="0" w:left="0" w:firstLineChars="0" w:firstLine="0"/>
              <w:jc w:val="center"/>
              <w:rPr>
                <w:b/>
                <w:szCs w:val="28"/>
                <w:shd w:val="clear" w:color="auto" w:fill="FFFFFF"/>
              </w:rPr>
            </w:pPr>
            <w:r w:rsidRPr="00805789">
              <w:rPr>
                <w:b/>
                <w:szCs w:val="28"/>
                <w:shd w:val="clear" w:color="auto" w:fill="FFFFFF"/>
              </w:rPr>
              <w:t xml:space="preserve">Недостатки </w:t>
            </w:r>
          </w:p>
        </w:tc>
        <w:tc>
          <w:tcPr>
            <w:tcW w:w="2527" w:type="dxa"/>
          </w:tcPr>
          <w:p w14:paraId="31BB8782" w14:textId="257C5770" w:rsidR="000046C4" w:rsidRPr="00805789" w:rsidRDefault="001D62D0" w:rsidP="004C4FB3">
            <w:pPr>
              <w:pStyle w:val="ac"/>
              <w:spacing w:line="276" w:lineRule="auto"/>
              <w:ind w:leftChars="0" w:left="0" w:firstLineChars="0" w:firstLine="0"/>
              <w:jc w:val="center"/>
              <w:rPr>
                <w:b/>
                <w:szCs w:val="28"/>
                <w:shd w:val="clear" w:color="auto" w:fill="FFFFFF"/>
              </w:rPr>
            </w:pPr>
            <w:r w:rsidRPr="00805789">
              <w:rPr>
                <w:b/>
                <w:szCs w:val="28"/>
                <w:shd w:val="clear" w:color="auto" w:fill="FFFFFF"/>
              </w:rPr>
              <w:t xml:space="preserve">Преимущества </w:t>
            </w:r>
          </w:p>
        </w:tc>
      </w:tr>
      <w:tr w:rsidR="00087CEB" w14:paraId="7FF8BE1F" w14:textId="77777777" w:rsidTr="00087CEB">
        <w:tc>
          <w:tcPr>
            <w:tcW w:w="499" w:type="dxa"/>
          </w:tcPr>
          <w:p w14:paraId="7AC458CD" w14:textId="084D455A" w:rsidR="00087CEB" w:rsidRDefault="00087CEB" w:rsidP="004C4FB3">
            <w:pPr>
              <w:pStyle w:val="ac"/>
              <w:spacing w:line="276" w:lineRule="auto"/>
              <w:ind w:leftChars="0" w:left="0" w:firstLineChars="0" w:firstLine="0"/>
              <w:jc w:val="both"/>
              <w:rPr>
                <w:szCs w:val="28"/>
                <w:shd w:val="clear" w:color="auto" w:fill="FFFFFF"/>
              </w:rPr>
            </w:pPr>
            <w:r>
              <w:rPr>
                <w:szCs w:val="28"/>
                <w:shd w:val="clear" w:color="auto" w:fill="FFFFFF"/>
              </w:rPr>
              <w:t>1</w:t>
            </w:r>
          </w:p>
        </w:tc>
        <w:tc>
          <w:tcPr>
            <w:tcW w:w="2251" w:type="dxa"/>
          </w:tcPr>
          <w:p w14:paraId="5BC8AADC" w14:textId="251700FD" w:rsidR="00087CEB" w:rsidRPr="006314B8" w:rsidRDefault="00087CEB" w:rsidP="004C4FB3">
            <w:pPr>
              <w:pStyle w:val="ac"/>
              <w:spacing w:line="276" w:lineRule="auto"/>
              <w:ind w:leftChars="0" w:left="0" w:firstLineChars="0" w:firstLine="0"/>
              <w:jc w:val="both"/>
              <w:rPr>
                <w:b/>
                <w:bCs/>
                <w:szCs w:val="28"/>
                <w:u w:val="single"/>
              </w:rPr>
            </w:pPr>
            <w:r w:rsidRPr="006314B8">
              <w:rPr>
                <w:b/>
                <w:bCs/>
                <w:szCs w:val="28"/>
                <w:u w:val="single"/>
              </w:rPr>
              <w:t>«</w:t>
            </w:r>
            <w:r w:rsidR="00E67D0B" w:rsidRPr="006314B8">
              <w:rPr>
                <w:b/>
                <w:bCs/>
                <w:szCs w:val="28"/>
                <w:u w:val="single"/>
              </w:rPr>
              <w:t>Венера</w:t>
            </w:r>
            <w:r w:rsidRPr="006314B8">
              <w:rPr>
                <w:b/>
                <w:bCs/>
                <w:szCs w:val="28"/>
                <w:u w:val="single"/>
              </w:rPr>
              <w:t>»</w:t>
            </w:r>
          </w:p>
          <w:p w14:paraId="681AA5E9" w14:textId="0F2CED84" w:rsidR="00087CEB" w:rsidRPr="006314B8" w:rsidRDefault="00E67D0B" w:rsidP="004C4FB3">
            <w:pPr>
              <w:pStyle w:val="ac"/>
              <w:spacing w:line="276" w:lineRule="auto"/>
              <w:ind w:leftChars="0" w:left="0" w:firstLineChars="0" w:firstLine="0"/>
              <w:jc w:val="both"/>
              <w:rPr>
                <w:szCs w:val="28"/>
                <w:shd w:val="clear" w:color="auto" w:fill="FFFFFF"/>
              </w:rPr>
            </w:pPr>
            <w:r w:rsidRPr="006314B8">
              <w:rPr>
                <w:szCs w:val="28"/>
                <w:shd w:val="clear" w:color="auto" w:fill="FFFFFF"/>
              </w:rPr>
              <w:t xml:space="preserve">Парикмахерская </w:t>
            </w:r>
          </w:p>
          <w:p w14:paraId="175F3B70" w14:textId="77777777" w:rsidR="00087CEB" w:rsidRPr="006314B8" w:rsidRDefault="00087CEB" w:rsidP="004C4FB3">
            <w:pPr>
              <w:pStyle w:val="ac"/>
              <w:spacing w:line="276" w:lineRule="auto"/>
              <w:ind w:leftChars="0" w:left="0" w:firstLineChars="0" w:firstLine="0"/>
              <w:jc w:val="both"/>
              <w:rPr>
                <w:szCs w:val="28"/>
                <w:shd w:val="clear" w:color="auto" w:fill="FFFFFF"/>
              </w:rPr>
            </w:pPr>
          </w:p>
          <w:p w14:paraId="598FA8F5" w14:textId="35933959" w:rsidR="00087CEB" w:rsidRPr="006314B8" w:rsidRDefault="00087CEB" w:rsidP="006314B8">
            <w:pPr>
              <w:pStyle w:val="ac"/>
              <w:spacing w:line="276" w:lineRule="auto"/>
              <w:ind w:leftChars="0" w:firstLineChars="0" w:firstLine="0"/>
              <w:jc w:val="both"/>
              <w:rPr>
                <w:szCs w:val="28"/>
                <w:shd w:val="clear" w:color="auto" w:fill="FFFFFF"/>
              </w:rPr>
            </w:pPr>
            <w:r w:rsidRPr="006314B8">
              <w:rPr>
                <w:szCs w:val="28"/>
                <w:shd w:val="clear" w:color="auto" w:fill="FFFFFF"/>
              </w:rPr>
              <w:t xml:space="preserve">г. </w:t>
            </w:r>
            <w:proofErr w:type="spellStart"/>
            <w:r w:rsidRPr="006314B8">
              <w:rPr>
                <w:szCs w:val="28"/>
                <w:shd w:val="clear" w:color="auto" w:fill="FFFFFF"/>
              </w:rPr>
              <w:t>Ростов</w:t>
            </w:r>
            <w:proofErr w:type="spellEnd"/>
            <w:r w:rsidRPr="006314B8">
              <w:rPr>
                <w:szCs w:val="28"/>
                <w:shd w:val="clear" w:color="auto" w:fill="FFFFFF"/>
              </w:rPr>
              <w:t xml:space="preserve">-на-Дону, </w:t>
            </w:r>
            <w:r w:rsidR="006314B8" w:rsidRPr="006314B8">
              <w:rPr>
                <w:szCs w:val="28"/>
                <w:shd w:val="clear" w:color="auto" w:fill="FFFFFF"/>
              </w:rPr>
              <w:t>ул. Ерёменко, д. 87/2</w:t>
            </w:r>
          </w:p>
        </w:tc>
        <w:tc>
          <w:tcPr>
            <w:tcW w:w="2431" w:type="dxa"/>
            <w:vMerge w:val="restart"/>
            <w:vAlign w:val="center"/>
          </w:tcPr>
          <w:p w14:paraId="7751B2EA" w14:textId="783A0F4D" w:rsidR="00087CEB" w:rsidRPr="00087CEB" w:rsidRDefault="00087CEB" w:rsidP="004C4FB3">
            <w:pPr>
              <w:pStyle w:val="ac"/>
              <w:spacing w:line="276" w:lineRule="auto"/>
              <w:ind w:leftChars="0" w:left="0" w:firstLineChars="0" w:firstLine="0"/>
              <w:jc w:val="both"/>
              <w:rPr>
                <w:szCs w:val="28"/>
                <w:shd w:val="clear" w:color="auto" w:fill="FFFFFF"/>
              </w:rPr>
            </w:pPr>
            <w:r w:rsidRPr="00087CEB">
              <w:rPr>
                <w:szCs w:val="28"/>
                <w:shd w:val="clear" w:color="auto" w:fill="FFFFFF"/>
              </w:rPr>
              <w:t>Все виды парикмахерских услуг</w:t>
            </w:r>
          </w:p>
        </w:tc>
        <w:tc>
          <w:tcPr>
            <w:tcW w:w="2204" w:type="dxa"/>
          </w:tcPr>
          <w:p w14:paraId="1449BB23" w14:textId="638840A0" w:rsidR="00087CEB" w:rsidRPr="00087CEB" w:rsidRDefault="00087CEB" w:rsidP="004C4FB3">
            <w:pPr>
              <w:pStyle w:val="ac"/>
              <w:spacing w:line="276" w:lineRule="auto"/>
              <w:ind w:leftChars="0" w:left="0" w:firstLineChars="0" w:firstLine="0"/>
              <w:jc w:val="both"/>
              <w:rPr>
                <w:szCs w:val="28"/>
                <w:shd w:val="clear" w:color="auto" w:fill="FFFFFF"/>
              </w:rPr>
            </w:pPr>
            <w:r w:rsidRPr="00087CEB">
              <w:rPr>
                <w:szCs w:val="28"/>
                <w:shd w:val="clear" w:color="auto" w:fill="FFFFFF"/>
              </w:rPr>
              <w:t xml:space="preserve">Салон имеет средние отзывы на Яндекс платформе и платформе 2-ГИС, кроме </w:t>
            </w:r>
            <w:r w:rsidR="006314B8" w:rsidRPr="00087CEB">
              <w:rPr>
                <w:szCs w:val="28"/>
                <w:shd w:val="clear" w:color="auto" w:fill="FFFFFF"/>
              </w:rPr>
              <w:t>того, услуги</w:t>
            </w:r>
            <w:r w:rsidRPr="00087CEB">
              <w:rPr>
                <w:szCs w:val="28"/>
                <w:shd w:val="clear" w:color="auto" w:fill="FFFFFF"/>
              </w:rPr>
              <w:t xml:space="preserve"> стоят дороже чем у Заявителя.</w:t>
            </w:r>
          </w:p>
        </w:tc>
        <w:tc>
          <w:tcPr>
            <w:tcW w:w="2527" w:type="dxa"/>
          </w:tcPr>
          <w:p w14:paraId="0CC60947" w14:textId="09536129" w:rsidR="00087CEB" w:rsidRPr="00087CEB" w:rsidRDefault="00087CEB" w:rsidP="004C4FB3">
            <w:pPr>
              <w:pStyle w:val="ac"/>
              <w:spacing w:line="276" w:lineRule="auto"/>
              <w:ind w:leftChars="0" w:left="0" w:firstLineChars="0" w:firstLine="0"/>
              <w:jc w:val="both"/>
              <w:rPr>
                <w:szCs w:val="28"/>
                <w:shd w:val="clear" w:color="auto" w:fill="FFFFFF"/>
              </w:rPr>
            </w:pPr>
            <w:r w:rsidRPr="00087CEB">
              <w:t xml:space="preserve"> </w:t>
            </w:r>
            <w:r w:rsidRPr="00087CEB">
              <w:rPr>
                <w:szCs w:val="28"/>
                <w:shd w:val="clear" w:color="auto" w:fill="FFFFFF"/>
              </w:rPr>
              <w:t>Больший спектр услуг.</w:t>
            </w:r>
          </w:p>
          <w:p w14:paraId="6B9CF891" w14:textId="3B60A752" w:rsidR="00087CEB" w:rsidRPr="00087CEB" w:rsidRDefault="00087CEB" w:rsidP="004C4FB3">
            <w:pPr>
              <w:pStyle w:val="ac"/>
              <w:spacing w:line="276" w:lineRule="auto"/>
              <w:ind w:leftChars="0" w:left="0" w:firstLineChars="0" w:firstLine="0"/>
              <w:jc w:val="both"/>
              <w:rPr>
                <w:szCs w:val="28"/>
                <w:shd w:val="clear" w:color="auto" w:fill="FFFFFF"/>
              </w:rPr>
            </w:pPr>
            <w:r w:rsidRPr="00087CEB">
              <w:rPr>
                <w:szCs w:val="28"/>
                <w:shd w:val="clear" w:color="auto" w:fill="FFFFFF"/>
              </w:rPr>
              <w:t>Больший период работы франшизы, позволяющий рассчитывать на часть консервативных клиентов.</w:t>
            </w:r>
          </w:p>
        </w:tc>
      </w:tr>
      <w:tr w:rsidR="00087CEB" w14:paraId="77E1B665" w14:textId="77777777" w:rsidTr="00087CEB">
        <w:tc>
          <w:tcPr>
            <w:tcW w:w="499" w:type="dxa"/>
          </w:tcPr>
          <w:p w14:paraId="04A29763" w14:textId="176A4512" w:rsidR="00087CEB" w:rsidRDefault="00087CEB" w:rsidP="004C4FB3">
            <w:pPr>
              <w:pStyle w:val="ac"/>
              <w:spacing w:line="276" w:lineRule="auto"/>
              <w:ind w:leftChars="0" w:left="0" w:firstLineChars="0" w:firstLine="0"/>
              <w:jc w:val="both"/>
              <w:rPr>
                <w:szCs w:val="28"/>
                <w:shd w:val="clear" w:color="auto" w:fill="FFFFFF"/>
              </w:rPr>
            </w:pPr>
            <w:r>
              <w:rPr>
                <w:szCs w:val="28"/>
                <w:shd w:val="clear" w:color="auto" w:fill="FFFFFF"/>
              </w:rPr>
              <w:t>2</w:t>
            </w:r>
          </w:p>
        </w:tc>
        <w:tc>
          <w:tcPr>
            <w:tcW w:w="2251" w:type="dxa"/>
          </w:tcPr>
          <w:p w14:paraId="05F35511" w14:textId="67E6595F" w:rsidR="00087CEB" w:rsidRPr="006314B8" w:rsidRDefault="00087CEB" w:rsidP="004C4FB3">
            <w:pPr>
              <w:pStyle w:val="ac"/>
              <w:spacing w:line="276" w:lineRule="auto"/>
              <w:ind w:leftChars="0" w:firstLineChars="0" w:firstLine="0"/>
              <w:jc w:val="both"/>
              <w:rPr>
                <w:b/>
                <w:szCs w:val="28"/>
                <w:u w:val="single"/>
                <w:shd w:val="clear" w:color="auto" w:fill="FFFFFF"/>
              </w:rPr>
            </w:pPr>
            <w:r w:rsidRPr="006314B8">
              <w:rPr>
                <w:b/>
                <w:szCs w:val="28"/>
                <w:u w:val="single"/>
                <w:shd w:val="clear" w:color="auto" w:fill="FFFFFF"/>
              </w:rPr>
              <w:t>«</w:t>
            </w:r>
            <w:r w:rsidR="006314B8" w:rsidRPr="006314B8">
              <w:rPr>
                <w:b/>
                <w:szCs w:val="28"/>
                <w:u w:val="single"/>
                <w:shd w:val="clear" w:color="auto" w:fill="FFFFFF"/>
              </w:rPr>
              <w:t>Пятый Элемент</w:t>
            </w:r>
            <w:r w:rsidRPr="006314B8">
              <w:rPr>
                <w:b/>
                <w:szCs w:val="28"/>
                <w:u w:val="single"/>
                <w:shd w:val="clear" w:color="auto" w:fill="FFFFFF"/>
              </w:rPr>
              <w:t>»</w:t>
            </w:r>
          </w:p>
          <w:p w14:paraId="4E844485" w14:textId="77777777" w:rsidR="00087CEB" w:rsidRPr="006314B8" w:rsidRDefault="00087CEB" w:rsidP="004C4FB3">
            <w:pPr>
              <w:pStyle w:val="ac"/>
              <w:spacing w:line="276" w:lineRule="auto"/>
              <w:ind w:leftChars="0" w:firstLineChars="0" w:firstLine="0"/>
              <w:jc w:val="both"/>
              <w:rPr>
                <w:szCs w:val="28"/>
                <w:shd w:val="clear" w:color="auto" w:fill="FFFFFF"/>
              </w:rPr>
            </w:pPr>
            <w:r w:rsidRPr="006314B8">
              <w:rPr>
                <w:szCs w:val="28"/>
                <w:shd w:val="clear" w:color="auto" w:fill="FFFFFF"/>
              </w:rPr>
              <w:t>Салон красоты</w:t>
            </w:r>
          </w:p>
          <w:p w14:paraId="5BDB5AA6" w14:textId="77777777" w:rsidR="00087CEB" w:rsidRPr="006314B8" w:rsidRDefault="00087CEB" w:rsidP="004C4FB3">
            <w:pPr>
              <w:pStyle w:val="ac"/>
              <w:spacing w:line="276" w:lineRule="auto"/>
              <w:ind w:leftChars="0" w:firstLineChars="0" w:firstLine="0"/>
              <w:jc w:val="both"/>
              <w:rPr>
                <w:szCs w:val="28"/>
                <w:shd w:val="clear" w:color="auto" w:fill="FFFFFF"/>
              </w:rPr>
            </w:pPr>
          </w:p>
          <w:p w14:paraId="6C9668A2" w14:textId="7817EB87" w:rsidR="00087CEB" w:rsidRPr="006314B8" w:rsidRDefault="00087CEB" w:rsidP="004C4FB3">
            <w:pPr>
              <w:pStyle w:val="ac"/>
              <w:spacing w:line="276" w:lineRule="auto"/>
              <w:ind w:leftChars="0" w:firstLineChars="0" w:firstLine="0"/>
              <w:jc w:val="both"/>
              <w:rPr>
                <w:szCs w:val="28"/>
                <w:shd w:val="clear" w:color="auto" w:fill="FFFFFF"/>
              </w:rPr>
            </w:pPr>
            <w:r w:rsidRPr="006314B8">
              <w:rPr>
                <w:szCs w:val="28"/>
                <w:shd w:val="clear" w:color="auto" w:fill="FFFFFF"/>
              </w:rPr>
              <w:t xml:space="preserve">г. </w:t>
            </w:r>
            <w:proofErr w:type="spellStart"/>
            <w:r w:rsidRPr="006314B8">
              <w:rPr>
                <w:szCs w:val="28"/>
                <w:shd w:val="clear" w:color="auto" w:fill="FFFFFF"/>
              </w:rPr>
              <w:t>Ростов</w:t>
            </w:r>
            <w:proofErr w:type="spellEnd"/>
            <w:r w:rsidRPr="006314B8">
              <w:rPr>
                <w:szCs w:val="28"/>
                <w:shd w:val="clear" w:color="auto" w:fill="FFFFFF"/>
              </w:rPr>
              <w:t xml:space="preserve">-на-Дону, </w:t>
            </w:r>
            <w:r w:rsidR="006314B8" w:rsidRPr="006314B8">
              <w:rPr>
                <w:szCs w:val="28"/>
                <w:shd w:val="clear" w:color="auto" w:fill="FFFFFF"/>
              </w:rPr>
              <w:t>ул. Ерёменко, д. 108, стр. 1 (вход со двора, этаж 1)</w:t>
            </w:r>
          </w:p>
        </w:tc>
        <w:tc>
          <w:tcPr>
            <w:tcW w:w="2431" w:type="dxa"/>
            <w:vMerge/>
          </w:tcPr>
          <w:p w14:paraId="61390D7B" w14:textId="610E042A" w:rsidR="00087CEB" w:rsidRPr="00087CEB" w:rsidRDefault="00087CEB" w:rsidP="004C4FB3">
            <w:pPr>
              <w:pStyle w:val="ac"/>
              <w:spacing w:line="276" w:lineRule="auto"/>
              <w:ind w:leftChars="0" w:left="0" w:firstLineChars="0" w:firstLine="0"/>
              <w:jc w:val="both"/>
              <w:rPr>
                <w:szCs w:val="28"/>
                <w:shd w:val="clear" w:color="auto" w:fill="FFFFFF"/>
              </w:rPr>
            </w:pPr>
          </w:p>
        </w:tc>
        <w:tc>
          <w:tcPr>
            <w:tcW w:w="2204" w:type="dxa"/>
          </w:tcPr>
          <w:p w14:paraId="64C7009F" w14:textId="23490945" w:rsidR="00087CEB" w:rsidRPr="00087CEB" w:rsidRDefault="00087CEB" w:rsidP="004C4FB3">
            <w:pPr>
              <w:pStyle w:val="ac"/>
              <w:spacing w:line="276" w:lineRule="auto"/>
              <w:ind w:leftChars="0" w:left="0" w:firstLineChars="0" w:firstLine="0"/>
              <w:jc w:val="both"/>
              <w:rPr>
                <w:szCs w:val="28"/>
                <w:shd w:val="clear" w:color="auto" w:fill="FFFFFF"/>
              </w:rPr>
            </w:pPr>
            <w:r w:rsidRPr="00087CEB">
              <w:rPr>
                <w:szCs w:val="28"/>
                <w:shd w:val="clear" w:color="auto" w:fill="FFFFFF"/>
              </w:rPr>
              <w:t>Услуги стоят дороже чем у Заявителя. Высокий объём загруженности не позволяет уделять много времени каждому клиенту.</w:t>
            </w:r>
          </w:p>
        </w:tc>
        <w:tc>
          <w:tcPr>
            <w:tcW w:w="2527" w:type="dxa"/>
          </w:tcPr>
          <w:p w14:paraId="3A267D8D" w14:textId="77777777" w:rsidR="00087CEB" w:rsidRPr="00087CEB" w:rsidRDefault="00087CEB" w:rsidP="004C4FB3">
            <w:pPr>
              <w:pStyle w:val="ac"/>
              <w:spacing w:line="276" w:lineRule="auto"/>
              <w:ind w:leftChars="0" w:left="0" w:firstLineChars="0" w:firstLine="0"/>
              <w:jc w:val="both"/>
              <w:rPr>
                <w:szCs w:val="28"/>
                <w:shd w:val="clear" w:color="auto" w:fill="FFFFFF"/>
              </w:rPr>
            </w:pPr>
            <w:r w:rsidRPr="00087CEB">
              <w:rPr>
                <w:szCs w:val="28"/>
                <w:shd w:val="clear" w:color="auto" w:fill="FFFFFF"/>
              </w:rPr>
              <w:t xml:space="preserve">Больший период работы франшизы, позволяющий рассчитывать на часть консервативных клиентов. Больший спектр услуг </w:t>
            </w:r>
          </w:p>
          <w:p w14:paraId="416FC4E7" w14:textId="457F4ABF" w:rsidR="00087CEB" w:rsidRPr="00087CEB" w:rsidRDefault="00087CEB" w:rsidP="004C4FB3">
            <w:pPr>
              <w:pStyle w:val="ac"/>
              <w:spacing w:line="276" w:lineRule="auto"/>
              <w:ind w:leftChars="0" w:left="0" w:firstLineChars="0" w:firstLine="0"/>
              <w:jc w:val="both"/>
              <w:rPr>
                <w:szCs w:val="28"/>
                <w:shd w:val="clear" w:color="auto" w:fill="FFFFFF"/>
              </w:rPr>
            </w:pPr>
            <w:r w:rsidRPr="00087CEB">
              <w:rPr>
                <w:szCs w:val="28"/>
                <w:shd w:val="clear" w:color="auto" w:fill="FFFFFF"/>
              </w:rPr>
              <w:t>Высокие отзыв на открытых интернет платформах</w:t>
            </w:r>
          </w:p>
        </w:tc>
      </w:tr>
      <w:tr w:rsidR="00087CEB" w14:paraId="4893FF4A" w14:textId="77777777" w:rsidTr="00087CEB">
        <w:tc>
          <w:tcPr>
            <w:tcW w:w="499" w:type="dxa"/>
          </w:tcPr>
          <w:p w14:paraId="79B5C525" w14:textId="4467EC2F" w:rsidR="00087CEB" w:rsidRDefault="00087CEB" w:rsidP="004C4FB3">
            <w:pPr>
              <w:pStyle w:val="ac"/>
              <w:spacing w:line="276" w:lineRule="auto"/>
              <w:ind w:leftChars="0" w:left="0" w:firstLineChars="0" w:firstLine="0"/>
              <w:jc w:val="both"/>
              <w:rPr>
                <w:szCs w:val="28"/>
                <w:shd w:val="clear" w:color="auto" w:fill="FFFFFF"/>
              </w:rPr>
            </w:pPr>
            <w:r>
              <w:rPr>
                <w:szCs w:val="28"/>
                <w:shd w:val="clear" w:color="auto" w:fill="FFFFFF"/>
              </w:rPr>
              <w:lastRenderedPageBreak/>
              <w:t>3</w:t>
            </w:r>
          </w:p>
        </w:tc>
        <w:tc>
          <w:tcPr>
            <w:tcW w:w="2251" w:type="dxa"/>
          </w:tcPr>
          <w:p w14:paraId="41674DB9" w14:textId="5745CBA2" w:rsidR="00087CEB" w:rsidRPr="006314B8" w:rsidRDefault="00087CEB" w:rsidP="004C4FB3">
            <w:pPr>
              <w:pStyle w:val="ac"/>
              <w:spacing w:line="276" w:lineRule="auto"/>
              <w:ind w:leftChars="0" w:firstLineChars="0" w:firstLine="0"/>
              <w:jc w:val="both"/>
              <w:rPr>
                <w:b/>
                <w:szCs w:val="28"/>
                <w:u w:val="single"/>
                <w:shd w:val="clear" w:color="auto" w:fill="FFFFFF"/>
              </w:rPr>
            </w:pPr>
            <w:r w:rsidRPr="006314B8">
              <w:rPr>
                <w:b/>
                <w:szCs w:val="28"/>
                <w:u w:val="single"/>
                <w:shd w:val="clear" w:color="auto" w:fill="FFFFFF"/>
              </w:rPr>
              <w:t>«</w:t>
            </w:r>
            <w:proofErr w:type="spellStart"/>
            <w:r w:rsidR="006314B8" w:rsidRPr="006314B8">
              <w:rPr>
                <w:b/>
                <w:szCs w:val="28"/>
                <w:u w:val="single"/>
                <w:shd w:val="clear" w:color="auto" w:fill="FFFFFF"/>
              </w:rPr>
              <w:t>Beauty</w:t>
            </w:r>
            <w:proofErr w:type="spellEnd"/>
            <w:r w:rsidR="006314B8" w:rsidRPr="006314B8">
              <w:rPr>
                <w:b/>
                <w:szCs w:val="28"/>
                <w:u w:val="single"/>
                <w:shd w:val="clear" w:color="auto" w:fill="FFFFFF"/>
              </w:rPr>
              <w:t xml:space="preserve"> </w:t>
            </w:r>
            <w:proofErr w:type="spellStart"/>
            <w:r w:rsidR="006314B8" w:rsidRPr="006314B8">
              <w:rPr>
                <w:b/>
                <w:szCs w:val="28"/>
                <w:u w:val="single"/>
                <w:shd w:val="clear" w:color="auto" w:fill="FFFFFF"/>
              </w:rPr>
              <w:t>Park</w:t>
            </w:r>
            <w:proofErr w:type="spellEnd"/>
            <w:r w:rsidRPr="006314B8">
              <w:rPr>
                <w:b/>
                <w:szCs w:val="28"/>
                <w:u w:val="single"/>
                <w:shd w:val="clear" w:color="auto" w:fill="FFFFFF"/>
              </w:rPr>
              <w:t>»</w:t>
            </w:r>
          </w:p>
          <w:p w14:paraId="5CC4B867" w14:textId="77777777" w:rsidR="00087CEB" w:rsidRPr="006314B8" w:rsidRDefault="00087CEB" w:rsidP="004C4FB3">
            <w:pPr>
              <w:pStyle w:val="ac"/>
              <w:spacing w:line="276" w:lineRule="auto"/>
              <w:ind w:leftChars="0" w:firstLineChars="0" w:firstLine="0"/>
              <w:jc w:val="both"/>
              <w:rPr>
                <w:szCs w:val="28"/>
                <w:shd w:val="clear" w:color="auto" w:fill="FFFFFF"/>
              </w:rPr>
            </w:pPr>
            <w:r w:rsidRPr="006314B8">
              <w:rPr>
                <w:szCs w:val="28"/>
                <w:shd w:val="clear" w:color="auto" w:fill="FFFFFF"/>
              </w:rPr>
              <w:t>Салон красоты</w:t>
            </w:r>
          </w:p>
          <w:p w14:paraId="028968B9" w14:textId="77777777" w:rsidR="00087CEB" w:rsidRPr="006314B8" w:rsidRDefault="00087CEB" w:rsidP="004C4FB3">
            <w:pPr>
              <w:pStyle w:val="ac"/>
              <w:spacing w:line="276" w:lineRule="auto"/>
              <w:ind w:leftChars="0" w:firstLineChars="0" w:firstLine="0"/>
              <w:jc w:val="both"/>
              <w:rPr>
                <w:szCs w:val="28"/>
                <w:shd w:val="clear" w:color="auto" w:fill="FFFFFF"/>
              </w:rPr>
            </w:pPr>
          </w:p>
          <w:p w14:paraId="4D5911DB" w14:textId="394EEC36" w:rsidR="00087CEB" w:rsidRPr="006314B8" w:rsidRDefault="00087CEB" w:rsidP="006314B8">
            <w:pPr>
              <w:pStyle w:val="ac"/>
              <w:spacing w:line="276" w:lineRule="auto"/>
              <w:ind w:leftChars="0" w:firstLineChars="0" w:firstLine="0"/>
              <w:jc w:val="both"/>
              <w:rPr>
                <w:szCs w:val="28"/>
                <w:shd w:val="clear" w:color="auto" w:fill="FFFFFF"/>
              </w:rPr>
            </w:pPr>
            <w:r w:rsidRPr="006314B8">
              <w:rPr>
                <w:szCs w:val="28"/>
                <w:shd w:val="clear" w:color="auto" w:fill="FFFFFF"/>
              </w:rPr>
              <w:t xml:space="preserve">г. </w:t>
            </w:r>
            <w:proofErr w:type="spellStart"/>
            <w:r w:rsidRPr="006314B8">
              <w:rPr>
                <w:szCs w:val="28"/>
                <w:shd w:val="clear" w:color="auto" w:fill="FFFFFF"/>
              </w:rPr>
              <w:t>Ростов</w:t>
            </w:r>
            <w:proofErr w:type="spellEnd"/>
            <w:r w:rsidRPr="006314B8">
              <w:rPr>
                <w:szCs w:val="28"/>
                <w:shd w:val="clear" w:color="auto" w:fill="FFFFFF"/>
              </w:rPr>
              <w:t>-на-Дону,</w:t>
            </w:r>
            <w:r w:rsidR="006314B8" w:rsidRPr="006314B8">
              <w:rPr>
                <w:szCs w:val="28"/>
                <w:shd w:val="clear" w:color="auto" w:fill="FFFFFF"/>
              </w:rPr>
              <w:t xml:space="preserve"> ул. Ерёменко, д. 103</w:t>
            </w:r>
          </w:p>
        </w:tc>
        <w:tc>
          <w:tcPr>
            <w:tcW w:w="2431" w:type="dxa"/>
            <w:vMerge/>
          </w:tcPr>
          <w:p w14:paraId="6D0ECA4F" w14:textId="54F05DCB" w:rsidR="00087CEB" w:rsidRPr="00087CEB" w:rsidRDefault="00087CEB" w:rsidP="004C4FB3">
            <w:pPr>
              <w:pStyle w:val="ac"/>
              <w:spacing w:line="276" w:lineRule="auto"/>
              <w:ind w:leftChars="0" w:left="0" w:firstLineChars="0" w:firstLine="0"/>
              <w:jc w:val="both"/>
              <w:rPr>
                <w:szCs w:val="28"/>
                <w:shd w:val="clear" w:color="auto" w:fill="FFFFFF"/>
              </w:rPr>
            </w:pPr>
          </w:p>
        </w:tc>
        <w:tc>
          <w:tcPr>
            <w:tcW w:w="2204" w:type="dxa"/>
          </w:tcPr>
          <w:p w14:paraId="6E8494CE" w14:textId="74C189B1" w:rsidR="00087CEB" w:rsidRPr="00087CEB" w:rsidRDefault="00087CEB" w:rsidP="004C4FB3">
            <w:pPr>
              <w:spacing w:line="276" w:lineRule="auto"/>
              <w:ind w:left="1" w:hanging="3"/>
              <w:jc w:val="both"/>
              <w:rPr>
                <w:sz w:val="28"/>
                <w:szCs w:val="28"/>
                <w:shd w:val="clear" w:color="auto" w:fill="FFFFFF"/>
              </w:rPr>
            </w:pPr>
            <w:r w:rsidRPr="00087CEB">
              <w:rPr>
                <w:sz w:val="28"/>
                <w:szCs w:val="28"/>
                <w:shd w:val="clear" w:color="auto" w:fill="FFFFFF"/>
              </w:rPr>
              <w:t>Зачастую при работе используются старые аппараты, оборудовании.</w:t>
            </w:r>
          </w:p>
          <w:p w14:paraId="6B742B0A" w14:textId="6F4D8657" w:rsidR="00087CEB" w:rsidRPr="00087CEB" w:rsidRDefault="00087CEB" w:rsidP="004C4FB3">
            <w:pPr>
              <w:pStyle w:val="ac"/>
              <w:spacing w:line="276" w:lineRule="auto"/>
              <w:ind w:leftChars="0" w:left="0" w:firstLineChars="0" w:firstLine="0"/>
              <w:jc w:val="both"/>
              <w:rPr>
                <w:szCs w:val="28"/>
                <w:shd w:val="clear" w:color="auto" w:fill="FFFFFF"/>
              </w:rPr>
            </w:pPr>
            <w:r w:rsidRPr="00087CEB">
              <w:rPr>
                <w:szCs w:val="28"/>
                <w:shd w:val="clear" w:color="auto" w:fill="FFFFFF"/>
              </w:rPr>
              <w:t>Неоднородный состав специалистов, есть риски попасть к неопытному мастеру</w:t>
            </w:r>
          </w:p>
        </w:tc>
        <w:tc>
          <w:tcPr>
            <w:tcW w:w="2527" w:type="dxa"/>
          </w:tcPr>
          <w:p w14:paraId="62A3FFAA" w14:textId="0391819E" w:rsidR="00087CEB" w:rsidRPr="00087CEB" w:rsidRDefault="00087CEB" w:rsidP="004C4FB3">
            <w:pPr>
              <w:pStyle w:val="ac"/>
              <w:spacing w:line="276" w:lineRule="auto"/>
              <w:ind w:leftChars="0" w:left="0" w:firstLineChars="0" w:firstLine="0"/>
              <w:jc w:val="both"/>
              <w:rPr>
                <w:szCs w:val="28"/>
                <w:shd w:val="clear" w:color="auto" w:fill="FFFFFF"/>
              </w:rPr>
            </w:pPr>
            <w:r w:rsidRPr="00087CEB">
              <w:rPr>
                <w:szCs w:val="28"/>
                <w:shd w:val="clear" w:color="auto" w:fill="FFFFFF"/>
              </w:rPr>
              <w:t>Часть услуг стоят дешевле чем у Заявителя.</w:t>
            </w:r>
          </w:p>
        </w:tc>
      </w:tr>
    </w:tbl>
    <w:p w14:paraId="6EDA8C53" w14:textId="77777777" w:rsidR="003B0C1C" w:rsidRDefault="003B0C1C" w:rsidP="004C4FB3">
      <w:pPr>
        <w:pStyle w:val="ac"/>
        <w:spacing w:line="276" w:lineRule="auto"/>
        <w:ind w:left="1" w:hanging="3"/>
        <w:jc w:val="both"/>
        <w:rPr>
          <w:b/>
          <w:szCs w:val="28"/>
          <w:shd w:val="clear" w:color="auto" w:fill="FFFFFF"/>
        </w:rPr>
      </w:pPr>
    </w:p>
    <w:p w14:paraId="4B98C170" w14:textId="283ABABC" w:rsidR="001D62D0" w:rsidRDefault="003B0C1C"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1D62D0" w:rsidRPr="001D62D0">
        <w:rPr>
          <w:b/>
          <w:szCs w:val="28"/>
          <w:shd w:val="clear" w:color="auto" w:fill="FFFFFF"/>
        </w:rPr>
        <w:t>4.3. Дополнительная информация (поле не обязательно для заполнения):</w:t>
      </w:r>
    </w:p>
    <w:p w14:paraId="701A8C5F" w14:textId="77777777" w:rsidR="00805789" w:rsidRDefault="00805789" w:rsidP="004C4FB3">
      <w:pPr>
        <w:pStyle w:val="ac"/>
        <w:spacing w:line="276" w:lineRule="auto"/>
        <w:ind w:left="1" w:hanging="3"/>
        <w:jc w:val="both"/>
        <w:rPr>
          <w:b/>
          <w:szCs w:val="28"/>
          <w:shd w:val="clear" w:color="auto" w:fill="FFFFFF"/>
        </w:rPr>
      </w:pPr>
    </w:p>
    <w:tbl>
      <w:tblPr>
        <w:tblStyle w:val="aff2"/>
        <w:tblW w:w="0" w:type="auto"/>
        <w:tblInd w:w="1" w:type="dxa"/>
        <w:tblLook w:val="04A0" w:firstRow="1" w:lastRow="0" w:firstColumn="1" w:lastColumn="0" w:noHBand="0" w:noVBand="1"/>
      </w:tblPr>
      <w:tblGrid>
        <w:gridCol w:w="9912"/>
      </w:tblGrid>
      <w:tr w:rsidR="00D61C1D" w14:paraId="1B6591D8" w14:textId="77777777" w:rsidTr="00D61C1D">
        <w:tc>
          <w:tcPr>
            <w:tcW w:w="10421" w:type="dxa"/>
          </w:tcPr>
          <w:p w14:paraId="5C2BBDF2" w14:textId="32D86D28" w:rsidR="00D61C1D" w:rsidRPr="00922074" w:rsidRDefault="00D61C1D" w:rsidP="00D61C1D">
            <w:pPr>
              <w:pBdr>
                <w:top w:val="nil"/>
                <w:left w:val="nil"/>
                <w:bottom w:val="nil"/>
                <w:right w:val="nil"/>
                <w:between w:val="nil"/>
              </w:pBdr>
              <w:spacing w:line="276" w:lineRule="auto"/>
              <w:ind w:left="1" w:hanging="3"/>
              <w:jc w:val="both"/>
              <w:rPr>
                <w:color w:val="000000"/>
                <w:sz w:val="28"/>
                <w:szCs w:val="28"/>
              </w:rPr>
            </w:pPr>
            <w:r>
              <w:rPr>
                <w:color w:val="000000"/>
                <w:sz w:val="28"/>
                <w:szCs w:val="28"/>
              </w:rPr>
              <w:t xml:space="preserve">         </w:t>
            </w:r>
            <w:r w:rsidR="00C51D24">
              <w:rPr>
                <w:color w:val="000000"/>
                <w:sz w:val="28"/>
                <w:szCs w:val="28"/>
              </w:rPr>
              <w:t xml:space="preserve">   </w:t>
            </w:r>
            <w:r w:rsidRPr="00922074">
              <w:rPr>
                <w:color w:val="000000"/>
                <w:sz w:val="28"/>
                <w:szCs w:val="28"/>
              </w:rPr>
              <w:t xml:space="preserve">Пандемия </w:t>
            </w:r>
            <w:proofErr w:type="spellStart"/>
            <w:r w:rsidRPr="00922074">
              <w:rPr>
                <w:color w:val="000000"/>
                <w:sz w:val="28"/>
                <w:szCs w:val="28"/>
              </w:rPr>
              <w:t>короновирусной</w:t>
            </w:r>
            <w:proofErr w:type="spellEnd"/>
            <w:r w:rsidRPr="00922074">
              <w:rPr>
                <w:color w:val="000000"/>
                <w:sz w:val="28"/>
                <w:szCs w:val="28"/>
              </w:rPr>
              <w:t xml:space="preserve"> инфекции в 2021-2022 году, сократила количество участников рынка </w:t>
            </w:r>
            <w:proofErr w:type="spellStart"/>
            <w:r>
              <w:rPr>
                <w:color w:val="000000"/>
                <w:sz w:val="28"/>
                <w:szCs w:val="28"/>
              </w:rPr>
              <w:t>бьюти</w:t>
            </w:r>
            <w:proofErr w:type="spellEnd"/>
            <w:r w:rsidRPr="00922074">
              <w:rPr>
                <w:color w:val="000000"/>
                <w:sz w:val="28"/>
                <w:szCs w:val="28"/>
              </w:rPr>
              <w:t xml:space="preserve"> услуг на 18-20%. Однако, как отмечала Основатель клиники </w:t>
            </w:r>
            <w:proofErr w:type="spellStart"/>
            <w:r w:rsidRPr="00922074">
              <w:rPr>
                <w:color w:val="000000"/>
                <w:sz w:val="28"/>
                <w:szCs w:val="28"/>
              </w:rPr>
              <w:t>My</w:t>
            </w:r>
            <w:proofErr w:type="spellEnd"/>
            <w:r w:rsidRPr="00922074">
              <w:rPr>
                <w:color w:val="000000"/>
                <w:sz w:val="28"/>
                <w:szCs w:val="28"/>
              </w:rPr>
              <w:t xml:space="preserve"> </w:t>
            </w:r>
            <w:proofErr w:type="spellStart"/>
            <w:r w:rsidRPr="00922074">
              <w:rPr>
                <w:color w:val="000000"/>
                <w:sz w:val="28"/>
                <w:szCs w:val="28"/>
              </w:rPr>
              <w:t>Stella</w:t>
            </w:r>
            <w:proofErr w:type="spellEnd"/>
            <w:r w:rsidRPr="00922074">
              <w:rPr>
                <w:color w:val="000000"/>
                <w:sz w:val="28"/>
                <w:szCs w:val="28"/>
              </w:rPr>
              <w:t xml:space="preserve"> </w:t>
            </w:r>
            <w:proofErr w:type="spellStart"/>
            <w:r w:rsidRPr="00922074">
              <w:rPr>
                <w:color w:val="000000"/>
                <w:sz w:val="28"/>
                <w:szCs w:val="28"/>
              </w:rPr>
              <w:t>Maris</w:t>
            </w:r>
            <w:proofErr w:type="spellEnd"/>
            <w:r w:rsidRPr="00922074">
              <w:rPr>
                <w:color w:val="000000"/>
                <w:sz w:val="28"/>
                <w:szCs w:val="28"/>
              </w:rPr>
              <w:t xml:space="preserve"> Джулиана Де </w:t>
            </w:r>
            <w:proofErr w:type="spellStart"/>
            <w:r w:rsidRPr="00922074">
              <w:rPr>
                <w:color w:val="000000"/>
                <w:sz w:val="28"/>
                <w:szCs w:val="28"/>
              </w:rPr>
              <w:t>Соуза</w:t>
            </w:r>
            <w:proofErr w:type="spellEnd"/>
            <w:r w:rsidRPr="00922074">
              <w:rPr>
                <w:color w:val="000000"/>
                <w:sz w:val="28"/>
                <w:szCs w:val="28"/>
              </w:rPr>
              <w:t>: «игроки ищут альтернативные возможности для развития, в том числе альтернативу поставщикам из ЕС и США,…».</w:t>
            </w:r>
          </w:p>
          <w:p w14:paraId="1522D1C5" w14:textId="77777777" w:rsidR="00D61C1D" w:rsidRDefault="00D61C1D" w:rsidP="00D61C1D">
            <w:pPr>
              <w:pBdr>
                <w:top w:val="nil"/>
                <w:left w:val="nil"/>
                <w:bottom w:val="nil"/>
                <w:right w:val="nil"/>
                <w:between w:val="nil"/>
              </w:pBdr>
              <w:spacing w:line="276" w:lineRule="auto"/>
              <w:ind w:left="1" w:hanging="3"/>
              <w:jc w:val="both"/>
              <w:rPr>
                <w:color w:val="000000"/>
                <w:sz w:val="28"/>
                <w:szCs w:val="28"/>
              </w:rPr>
            </w:pPr>
            <w:r w:rsidRPr="00922074">
              <w:rPr>
                <w:color w:val="000000"/>
                <w:sz w:val="28"/>
                <w:szCs w:val="28"/>
              </w:rPr>
              <w:tab/>
            </w:r>
            <w:r w:rsidRPr="00922074">
              <w:rPr>
                <w:color w:val="000000"/>
                <w:sz w:val="28"/>
                <w:szCs w:val="28"/>
              </w:rPr>
              <w:tab/>
              <w:t>В 2023-2024 году на рынке ожидается стабилизация и планомерный рост, связанный с поэтапным восстановлением экономик России.</w:t>
            </w:r>
          </w:p>
          <w:p w14:paraId="73D638C5" w14:textId="6805D508" w:rsidR="00D61C1D" w:rsidRDefault="00D61C1D" w:rsidP="00D61C1D">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t>В современных реалиях большинство специалистов оказывают схожий спектр услуг по сопоставимым ценам. Ос</w:t>
            </w:r>
            <w:r w:rsidR="004736DB">
              <w:rPr>
                <w:szCs w:val="28"/>
                <w:shd w:val="clear" w:color="auto" w:fill="FFFFFF"/>
              </w:rPr>
              <w:t>нов</w:t>
            </w:r>
            <w:r>
              <w:rPr>
                <w:szCs w:val="28"/>
                <w:shd w:val="clear" w:color="auto" w:fill="FFFFFF"/>
              </w:rPr>
              <w:t xml:space="preserve">ными критериями для формирования клиенткой базы являются качество оказания услуги, а также удобство расположения специалиста. </w:t>
            </w:r>
            <w:r w:rsidRPr="003B0C1C">
              <w:rPr>
                <w:szCs w:val="28"/>
                <w:shd w:val="clear" w:color="auto" w:fill="FFFFFF"/>
              </w:rPr>
              <w:t xml:space="preserve">Благодаря удобному расположению и качественному сервису, уют, внимание, чай и кофе, клиентам будет удобно посещать </w:t>
            </w:r>
            <w:r>
              <w:rPr>
                <w:szCs w:val="28"/>
                <w:shd w:val="clear" w:color="auto" w:fill="FFFFFF"/>
              </w:rPr>
              <w:t>студию красоты</w:t>
            </w:r>
            <w:r w:rsidRPr="003B0C1C">
              <w:rPr>
                <w:szCs w:val="28"/>
                <w:shd w:val="clear" w:color="auto" w:fill="FFFFFF"/>
              </w:rPr>
              <w:t>. На территории район</w:t>
            </w:r>
            <w:r>
              <w:rPr>
                <w:szCs w:val="28"/>
                <w:shd w:val="clear" w:color="auto" w:fill="FFFFFF"/>
              </w:rPr>
              <w:t>а</w:t>
            </w:r>
            <w:r w:rsidRPr="003B0C1C">
              <w:rPr>
                <w:szCs w:val="28"/>
                <w:shd w:val="clear" w:color="auto" w:fill="FFFFFF"/>
              </w:rPr>
              <w:t xml:space="preserve"> находятся жилые комплексы, а также большое количество организаций, жильцы и работ</w:t>
            </w:r>
            <w:r w:rsidR="004736DB">
              <w:rPr>
                <w:szCs w:val="28"/>
                <w:shd w:val="clear" w:color="auto" w:fill="FFFFFF"/>
              </w:rPr>
              <w:t>ни</w:t>
            </w:r>
            <w:r w:rsidRPr="003B0C1C">
              <w:rPr>
                <w:szCs w:val="28"/>
                <w:shd w:val="clear" w:color="auto" w:fill="FFFFFF"/>
              </w:rPr>
              <w:t>ки которых являются потенциальными клиентами.</w:t>
            </w:r>
          </w:p>
          <w:p w14:paraId="57455F4B" w14:textId="77777777" w:rsidR="00D61C1D" w:rsidRDefault="00D61C1D" w:rsidP="004C4FB3">
            <w:pPr>
              <w:pStyle w:val="ac"/>
              <w:spacing w:line="276" w:lineRule="auto"/>
              <w:ind w:leftChars="0" w:left="0" w:firstLineChars="0" w:firstLine="0"/>
              <w:jc w:val="both"/>
              <w:rPr>
                <w:b/>
                <w:szCs w:val="28"/>
                <w:shd w:val="clear" w:color="auto" w:fill="FFFFFF"/>
              </w:rPr>
            </w:pPr>
          </w:p>
        </w:tc>
      </w:tr>
    </w:tbl>
    <w:p w14:paraId="34350434" w14:textId="77777777" w:rsidR="00A04C50" w:rsidRPr="001D62D0" w:rsidRDefault="00A04C50" w:rsidP="004C4FB3">
      <w:pPr>
        <w:pStyle w:val="ac"/>
        <w:spacing w:line="276" w:lineRule="auto"/>
        <w:ind w:left="1" w:hanging="3"/>
        <w:jc w:val="both"/>
        <w:rPr>
          <w:b/>
          <w:szCs w:val="28"/>
          <w:shd w:val="clear" w:color="auto" w:fill="FFFFFF"/>
        </w:rPr>
      </w:pPr>
    </w:p>
    <w:p w14:paraId="7D4BB7BE" w14:textId="3D1E749F" w:rsidR="002D23A6" w:rsidRPr="00087CEB" w:rsidRDefault="003B0C1C" w:rsidP="00D61C1D">
      <w:pPr>
        <w:pBdr>
          <w:top w:val="nil"/>
          <w:left w:val="nil"/>
          <w:bottom w:val="nil"/>
          <w:right w:val="nil"/>
          <w:between w:val="nil"/>
        </w:pBdr>
        <w:spacing w:line="276" w:lineRule="auto"/>
        <w:ind w:left="0" w:hanging="2"/>
        <w:jc w:val="both"/>
        <w:rPr>
          <w:szCs w:val="28"/>
          <w:shd w:val="clear" w:color="auto" w:fill="FFFFFF"/>
        </w:rPr>
      </w:pPr>
      <w:r>
        <w:rPr>
          <w:szCs w:val="28"/>
          <w:shd w:val="clear" w:color="auto" w:fill="FFFFFF"/>
        </w:rPr>
        <w:tab/>
      </w:r>
      <w:r>
        <w:rPr>
          <w:szCs w:val="28"/>
          <w:shd w:val="clear" w:color="auto" w:fill="FFFFFF"/>
        </w:rPr>
        <w:tab/>
      </w:r>
    </w:p>
    <w:p w14:paraId="254D8AFB" w14:textId="77777777" w:rsidR="001D62D0" w:rsidRPr="001D62D0" w:rsidRDefault="001D62D0" w:rsidP="004C4FB3">
      <w:pPr>
        <w:pStyle w:val="ac"/>
        <w:spacing w:line="276" w:lineRule="auto"/>
        <w:ind w:left="1" w:hanging="3"/>
        <w:jc w:val="center"/>
        <w:rPr>
          <w:b/>
          <w:szCs w:val="28"/>
          <w:shd w:val="clear" w:color="auto" w:fill="FFFFFF"/>
        </w:rPr>
      </w:pPr>
      <w:r w:rsidRPr="001D62D0">
        <w:rPr>
          <w:b/>
          <w:szCs w:val="28"/>
          <w:shd w:val="clear" w:color="auto" w:fill="FFFFFF"/>
        </w:rPr>
        <w:t>5. План маркетинга</w:t>
      </w:r>
    </w:p>
    <w:p w14:paraId="758612BE" w14:textId="1411AA6F" w:rsidR="001D62D0" w:rsidRPr="001D62D0" w:rsidRDefault="001D62D0" w:rsidP="004C4FB3">
      <w:pPr>
        <w:pStyle w:val="ac"/>
        <w:spacing w:line="276" w:lineRule="auto"/>
        <w:ind w:left="1" w:hanging="3"/>
        <w:jc w:val="both"/>
        <w:rPr>
          <w:szCs w:val="28"/>
          <w:shd w:val="clear" w:color="auto" w:fill="FFFFFF"/>
        </w:rPr>
      </w:pPr>
    </w:p>
    <w:p w14:paraId="3389EE9F" w14:textId="00B787AB" w:rsidR="001D62D0" w:rsidRDefault="00A51852"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1D62D0" w:rsidRPr="001D62D0">
        <w:rPr>
          <w:b/>
          <w:szCs w:val="28"/>
          <w:shd w:val="clear" w:color="auto" w:fill="FFFFFF"/>
        </w:rPr>
        <w:t>5.1. Какой ассортимент товара или услуг Вы предлагаете? Будет ли он шире, чем у конкурентов?</w:t>
      </w:r>
    </w:p>
    <w:p w14:paraId="1BDC65F1" w14:textId="713F9894" w:rsidR="00D61C1D" w:rsidRDefault="00D61C1D" w:rsidP="004C4FB3">
      <w:pPr>
        <w:pStyle w:val="ac"/>
        <w:spacing w:line="276" w:lineRule="auto"/>
        <w:ind w:left="1" w:hanging="3"/>
        <w:jc w:val="both"/>
        <w:rPr>
          <w:b/>
          <w:szCs w:val="28"/>
          <w:shd w:val="clear" w:color="auto" w:fill="FFFFFF"/>
        </w:rPr>
      </w:pPr>
    </w:p>
    <w:tbl>
      <w:tblPr>
        <w:tblStyle w:val="aff2"/>
        <w:tblW w:w="0" w:type="auto"/>
        <w:tblInd w:w="1" w:type="dxa"/>
        <w:tblLook w:val="04A0" w:firstRow="1" w:lastRow="0" w:firstColumn="1" w:lastColumn="0" w:noHBand="0" w:noVBand="1"/>
      </w:tblPr>
      <w:tblGrid>
        <w:gridCol w:w="9912"/>
      </w:tblGrid>
      <w:tr w:rsidR="00D61C1D" w14:paraId="7721A2A3" w14:textId="77777777" w:rsidTr="00D61C1D">
        <w:tc>
          <w:tcPr>
            <w:tcW w:w="10421" w:type="dxa"/>
          </w:tcPr>
          <w:p w14:paraId="60DBBFBD" w14:textId="77777777" w:rsidR="00D61C1D" w:rsidRPr="001D62D0" w:rsidRDefault="00D61C1D" w:rsidP="00D61C1D">
            <w:pPr>
              <w:pStyle w:val="ac"/>
              <w:spacing w:line="276" w:lineRule="auto"/>
              <w:ind w:left="1" w:hanging="3"/>
              <w:jc w:val="both"/>
              <w:rPr>
                <w:b/>
                <w:szCs w:val="28"/>
                <w:shd w:val="clear" w:color="auto" w:fill="FFFFFF"/>
              </w:rPr>
            </w:pPr>
          </w:p>
          <w:p w14:paraId="6957AD9E" w14:textId="7952CE03" w:rsidR="00D61C1D" w:rsidRDefault="00D61C1D" w:rsidP="00D61C1D">
            <w:pPr>
              <w:pStyle w:val="ac"/>
              <w:spacing w:line="276" w:lineRule="auto"/>
              <w:ind w:left="1" w:hanging="3"/>
              <w:jc w:val="both"/>
              <w:rPr>
                <w:szCs w:val="28"/>
                <w:shd w:val="clear" w:color="auto" w:fill="FFFFFF"/>
              </w:rPr>
            </w:pPr>
            <w:r>
              <w:rPr>
                <w:szCs w:val="28"/>
                <w:shd w:val="clear" w:color="auto" w:fill="FFFFFF"/>
              </w:rPr>
              <w:lastRenderedPageBreak/>
              <w:tab/>
            </w:r>
            <w:r>
              <w:rPr>
                <w:szCs w:val="28"/>
                <w:shd w:val="clear" w:color="auto" w:fill="FFFFFF"/>
              </w:rPr>
              <w:tab/>
              <w:t>На начальном этапе спектр услуг будет аналогичен услугам, предлагаемым конкурентами. Упор будет делаться на качество оказания услуги, четкое следования правила по безопасности (гигиене) при оказании услуг, а также создания максимально комфортной обстановки для клиентов.</w:t>
            </w:r>
          </w:p>
          <w:p w14:paraId="78B64C36" w14:textId="77777777" w:rsidR="00805789" w:rsidRDefault="00805789" w:rsidP="00D61C1D">
            <w:pPr>
              <w:pStyle w:val="ac"/>
              <w:spacing w:line="276" w:lineRule="auto"/>
              <w:ind w:left="1" w:hanging="3"/>
              <w:jc w:val="both"/>
              <w:rPr>
                <w:szCs w:val="28"/>
                <w:shd w:val="clear" w:color="auto" w:fill="FFFFFF"/>
              </w:rPr>
            </w:pPr>
          </w:p>
          <w:p w14:paraId="6A601D6C" w14:textId="77777777" w:rsidR="00F60106" w:rsidRDefault="00F60106" w:rsidP="00F60106">
            <w:pPr>
              <w:spacing w:line="276" w:lineRule="auto"/>
              <w:ind w:left="1" w:hanging="3"/>
              <w:jc w:val="both"/>
              <w:rPr>
                <w:b/>
                <w:sz w:val="28"/>
                <w:szCs w:val="28"/>
              </w:rPr>
            </w:pPr>
            <w:r w:rsidRPr="006055A3">
              <w:rPr>
                <w:b/>
                <w:sz w:val="28"/>
                <w:szCs w:val="28"/>
                <w:u w:val="single"/>
              </w:rPr>
              <w:t>Основными видами услуг являются:</w:t>
            </w:r>
            <w:r w:rsidRPr="006055A3">
              <w:rPr>
                <w:b/>
                <w:sz w:val="28"/>
                <w:szCs w:val="28"/>
              </w:rPr>
              <w:t xml:space="preserve"> </w:t>
            </w:r>
            <w:r w:rsidRPr="006055A3">
              <w:rPr>
                <w:b/>
                <w:sz w:val="28"/>
                <w:szCs w:val="28"/>
              </w:rPr>
              <w:tab/>
            </w:r>
            <w:r w:rsidRPr="006055A3">
              <w:rPr>
                <w:b/>
                <w:sz w:val="28"/>
                <w:szCs w:val="28"/>
              </w:rPr>
              <w:tab/>
            </w:r>
          </w:p>
          <w:p w14:paraId="04559885" w14:textId="77777777" w:rsidR="00F60106" w:rsidRDefault="00F60106" w:rsidP="00F60106">
            <w:pPr>
              <w:spacing w:line="276" w:lineRule="auto"/>
              <w:ind w:leftChars="0" w:left="0" w:firstLineChars="0" w:firstLine="0"/>
              <w:jc w:val="both"/>
              <w:rPr>
                <w:b/>
                <w:sz w:val="28"/>
                <w:szCs w:val="28"/>
                <w:u w:val="single"/>
              </w:rPr>
            </w:pPr>
          </w:p>
          <w:p w14:paraId="62C8E973" w14:textId="77777777" w:rsidR="00F60106" w:rsidRDefault="00F60106" w:rsidP="00F60106">
            <w:pPr>
              <w:spacing w:line="276" w:lineRule="auto"/>
              <w:ind w:leftChars="0" w:left="0" w:firstLineChars="0" w:firstLine="0"/>
              <w:jc w:val="both"/>
              <w:rPr>
                <w:b/>
                <w:sz w:val="28"/>
                <w:szCs w:val="28"/>
                <w:u w:val="single"/>
              </w:rPr>
            </w:pPr>
            <w:r>
              <w:rPr>
                <w:b/>
                <w:sz w:val="28"/>
                <w:szCs w:val="28"/>
                <w:u w:val="single"/>
              </w:rPr>
              <w:t>Парикмахерские услуги для женщин:</w:t>
            </w:r>
          </w:p>
          <w:p w14:paraId="50B0D763" w14:textId="77777777" w:rsidR="00F60106" w:rsidRDefault="00F60106" w:rsidP="00F60106">
            <w:pPr>
              <w:spacing w:line="276" w:lineRule="auto"/>
              <w:ind w:left="1" w:hanging="3"/>
              <w:jc w:val="both"/>
              <w:rPr>
                <w:b/>
                <w:sz w:val="28"/>
                <w:szCs w:val="28"/>
                <w:u w:val="single"/>
              </w:rPr>
            </w:pPr>
          </w:p>
          <w:p w14:paraId="2B43DF69" w14:textId="77777777" w:rsidR="00F60106" w:rsidRDefault="00F60106" w:rsidP="00F60106">
            <w:pPr>
              <w:spacing w:line="276" w:lineRule="auto"/>
              <w:ind w:left="1" w:hanging="3"/>
              <w:jc w:val="both"/>
              <w:rPr>
                <w:sz w:val="28"/>
                <w:szCs w:val="28"/>
              </w:rPr>
            </w:pPr>
            <w:r w:rsidRPr="006055A3">
              <w:rPr>
                <w:sz w:val="28"/>
                <w:szCs w:val="28"/>
              </w:rPr>
              <w:t xml:space="preserve">- </w:t>
            </w:r>
            <w:r>
              <w:rPr>
                <w:sz w:val="28"/>
                <w:szCs w:val="28"/>
              </w:rPr>
              <w:t>стрижка женская;</w:t>
            </w:r>
          </w:p>
          <w:p w14:paraId="65DE8EF1" w14:textId="77777777" w:rsidR="00F60106" w:rsidRDefault="00F60106" w:rsidP="00F60106">
            <w:pPr>
              <w:spacing w:line="276" w:lineRule="auto"/>
              <w:ind w:left="1" w:hanging="3"/>
              <w:jc w:val="both"/>
              <w:rPr>
                <w:sz w:val="28"/>
                <w:szCs w:val="28"/>
              </w:rPr>
            </w:pPr>
            <w:r>
              <w:rPr>
                <w:sz w:val="28"/>
                <w:szCs w:val="28"/>
              </w:rPr>
              <w:t>- укладка волос;</w:t>
            </w:r>
          </w:p>
          <w:p w14:paraId="261E9E8D" w14:textId="77777777" w:rsidR="00F60106" w:rsidRDefault="00F60106" w:rsidP="00F60106">
            <w:pPr>
              <w:spacing w:line="276" w:lineRule="auto"/>
              <w:ind w:left="1" w:hanging="3"/>
              <w:jc w:val="both"/>
              <w:rPr>
                <w:sz w:val="28"/>
                <w:szCs w:val="28"/>
              </w:rPr>
            </w:pPr>
            <w:r>
              <w:rPr>
                <w:sz w:val="28"/>
                <w:szCs w:val="28"/>
              </w:rPr>
              <w:t>- стрижка с укладкой;</w:t>
            </w:r>
          </w:p>
          <w:p w14:paraId="7FB54961" w14:textId="77777777" w:rsidR="00F60106" w:rsidRDefault="00F60106" w:rsidP="00F60106">
            <w:pPr>
              <w:spacing w:line="276" w:lineRule="auto"/>
              <w:ind w:left="1" w:hanging="3"/>
              <w:jc w:val="both"/>
              <w:rPr>
                <w:sz w:val="28"/>
                <w:szCs w:val="28"/>
              </w:rPr>
            </w:pPr>
            <w:r>
              <w:rPr>
                <w:sz w:val="28"/>
                <w:szCs w:val="28"/>
              </w:rPr>
              <w:t>- мелирование волос;</w:t>
            </w:r>
          </w:p>
          <w:p w14:paraId="68CD1D59" w14:textId="77777777" w:rsidR="00F60106" w:rsidRDefault="00F60106" w:rsidP="00F60106">
            <w:pPr>
              <w:spacing w:line="276" w:lineRule="auto"/>
              <w:ind w:left="1" w:hanging="3"/>
              <w:jc w:val="both"/>
              <w:rPr>
                <w:sz w:val="28"/>
                <w:szCs w:val="28"/>
              </w:rPr>
            </w:pPr>
            <w:r>
              <w:rPr>
                <w:sz w:val="28"/>
                <w:szCs w:val="28"/>
              </w:rPr>
              <w:t>- создание причесок;</w:t>
            </w:r>
          </w:p>
          <w:p w14:paraId="1FEBDD24" w14:textId="77777777" w:rsidR="00F60106" w:rsidRDefault="00F60106" w:rsidP="00F60106">
            <w:pPr>
              <w:spacing w:line="276" w:lineRule="auto"/>
              <w:ind w:left="1" w:hanging="3"/>
              <w:jc w:val="both"/>
              <w:rPr>
                <w:sz w:val="28"/>
                <w:szCs w:val="28"/>
              </w:rPr>
            </w:pPr>
            <w:r>
              <w:rPr>
                <w:sz w:val="28"/>
                <w:szCs w:val="28"/>
              </w:rPr>
              <w:t>- окрашивание волос;</w:t>
            </w:r>
          </w:p>
          <w:p w14:paraId="368F6095" w14:textId="77777777" w:rsidR="00F60106" w:rsidRDefault="00F60106" w:rsidP="00F60106">
            <w:pPr>
              <w:spacing w:line="276" w:lineRule="auto"/>
              <w:ind w:left="1" w:hanging="3"/>
              <w:jc w:val="both"/>
              <w:rPr>
                <w:sz w:val="28"/>
                <w:szCs w:val="28"/>
              </w:rPr>
            </w:pPr>
            <w:r>
              <w:rPr>
                <w:sz w:val="28"/>
                <w:szCs w:val="28"/>
              </w:rPr>
              <w:t>- сложное окрашивание;</w:t>
            </w:r>
          </w:p>
          <w:p w14:paraId="08BDECCB" w14:textId="24B36CA4" w:rsidR="00BF48E9" w:rsidRDefault="00F60106" w:rsidP="00BF48E9">
            <w:pPr>
              <w:spacing w:line="276" w:lineRule="auto"/>
              <w:ind w:left="1" w:hanging="3"/>
              <w:jc w:val="both"/>
              <w:rPr>
                <w:sz w:val="28"/>
              </w:rPr>
            </w:pPr>
            <w:r>
              <w:rPr>
                <w:sz w:val="28"/>
                <w:szCs w:val="28"/>
              </w:rPr>
              <w:t xml:space="preserve">- </w:t>
            </w:r>
            <w:r w:rsidR="00BF48E9">
              <w:rPr>
                <w:sz w:val="28"/>
              </w:rPr>
              <w:t>наращивание волос;</w:t>
            </w:r>
          </w:p>
          <w:p w14:paraId="7931EFC0" w14:textId="261D232D" w:rsidR="00BF48E9" w:rsidRDefault="00BF48E9" w:rsidP="00BF48E9">
            <w:pPr>
              <w:spacing w:line="276" w:lineRule="auto"/>
              <w:ind w:left="1" w:hanging="3"/>
              <w:jc w:val="both"/>
              <w:rPr>
                <w:sz w:val="28"/>
              </w:rPr>
            </w:pPr>
            <w:r>
              <w:rPr>
                <w:sz w:val="28"/>
              </w:rPr>
              <w:t>- снятие наращенных волос;</w:t>
            </w:r>
          </w:p>
          <w:p w14:paraId="0BC787F2" w14:textId="1DA0562D" w:rsidR="00BF48E9" w:rsidRDefault="00BF48E9" w:rsidP="00BF48E9">
            <w:pPr>
              <w:spacing w:line="276" w:lineRule="auto"/>
              <w:ind w:left="1" w:hanging="3"/>
              <w:jc w:val="both"/>
              <w:rPr>
                <w:sz w:val="28"/>
              </w:rPr>
            </w:pPr>
            <w:r>
              <w:rPr>
                <w:sz w:val="28"/>
              </w:rPr>
              <w:t xml:space="preserve">- </w:t>
            </w:r>
            <w:proofErr w:type="spellStart"/>
            <w:r>
              <w:rPr>
                <w:sz w:val="28"/>
              </w:rPr>
              <w:t>капсуляция</w:t>
            </w:r>
            <w:proofErr w:type="spellEnd"/>
            <w:r>
              <w:rPr>
                <w:sz w:val="28"/>
              </w:rPr>
              <w:t xml:space="preserve"> волос;</w:t>
            </w:r>
          </w:p>
          <w:p w14:paraId="4E3825E8" w14:textId="64255F17" w:rsidR="00F60106" w:rsidRDefault="00F60106" w:rsidP="00F60106">
            <w:pPr>
              <w:spacing w:line="276" w:lineRule="auto"/>
              <w:ind w:leftChars="0" w:left="0" w:firstLineChars="0" w:firstLine="0"/>
              <w:jc w:val="both"/>
              <w:rPr>
                <w:sz w:val="28"/>
                <w:szCs w:val="28"/>
              </w:rPr>
            </w:pPr>
          </w:p>
          <w:p w14:paraId="44381D1F" w14:textId="388EF1E1" w:rsidR="00805789" w:rsidRDefault="00D61C1D" w:rsidP="004C4FB3">
            <w:pPr>
              <w:pStyle w:val="ac"/>
              <w:spacing w:line="276" w:lineRule="auto"/>
              <w:ind w:leftChars="0" w:left="0" w:firstLineChars="0" w:firstLine="0"/>
              <w:jc w:val="both"/>
            </w:pPr>
            <w:r>
              <w:t xml:space="preserve">        </w:t>
            </w:r>
            <w:r w:rsidRPr="0004203C">
              <w:t xml:space="preserve">Многие </w:t>
            </w:r>
            <w:r>
              <w:t xml:space="preserve">кабинеты </w:t>
            </w:r>
            <w:r w:rsidR="00805789">
              <w:t>красоты</w:t>
            </w:r>
            <w:r>
              <w:t xml:space="preserve"> </w:t>
            </w:r>
            <w:r w:rsidRPr="0004203C">
              <w:t xml:space="preserve">г. </w:t>
            </w:r>
            <w:proofErr w:type="spellStart"/>
            <w:r w:rsidRPr="0004203C">
              <w:t>Ростов</w:t>
            </w:r>
            <w:proofErr w:type="spellEnd"/>
            <w:r w:rsidRPr="0004203C">
              <w:t xml:space="preserve">-на-Дону предоставляют подобный перечень услуг, однако мой кабинет будет функционировать на удовлетворении потребности людей в качественных услугах по уходу за </w:t>
            </w:r>
            <w:r>
              <w:t>волосами</w:t>
            </w:r>
            <w:r w:rsidR="00805789">
              <w:t xml:space="preserve"> и </w:t>
            </w:r>
            <w:r w:rsidR="00D563AB">
              <w:t>ногтям</w:t>
            </w:r>
            <w:r w:rsidR="00805789">
              <w:t>и</w:t>
            </w:r>
            <w:r w:rsidRPr="0004203C">
              <w:t xml:space="preserve">. </w:t>
            </w:r>
          </w:p>
          <w:p w14:paraId="28EBC88F" w14:textId="77777777" w:rsidR="00805789" w:rsidRDefault="00805789" w:rsidP="004C4FB3">
            <w:pPr>
              <w:pStyle w:val="ac"/>
              <w:spacing w:line="276" w:lineRule="auto"/>
              <w:ind w:leftChars="0" w:left="0" w:firstLineChars="0" w:firstLine="0"/>
              <w:jc w:val="both"/>
            </w:pPr>
          </w:p>
          <w:p w14:paraId="4E81D4B6" w14:textId="77777777" w:rsidR="00805789" w:rsidRDefault="00805789" w:rsidP="004C4FB3">
            <w:pPr>
              <w:pStyle w:val="ac"/>
              <w:spacing w:line="276" w:lineRule="auto"/>
              <w:ind w:leftChars="0" w:left="0" w:firstLineChars="0" w:firstLine="0"/>
              <w:jc w:val="both"/>
            </w:pPr>
            <w:r>
              <w:t xml:space="preserve">        </w:t>
            </w:r>
            <w:r w:rsidR="00D61C1D" w:rsidRPr="0004203C">
              <w:t>Основные требования, которые предъявляются к услугам</w:t>
            </w:r>
            <w:r>
              <w:t>:</w:t>
            </w:r>
          </w:p>
          <w:p w14:paraId="1878CCAB" w14:textId="77777777" w:rsidR="00805789" w:rsidRDefault="00805789" w:rsidP="004C4FB3">
            <w:pPr>
              <w:pStyle w:val="ac"/>
              <w:spacing w:line="276" w:lineRule="auto"/>
              <w:ind w:leftChars="0" w:left="0" w:firstLineChars="0" w:firstLine="0"/>
              <w:jc w:val="both"/>
            </w:pPr>
          </w:p>
          <w:p w14:paraId="42F86531" w14:textId="71F53494" w:rsidR="00805789" w:rsidRDefault="004736DB" w:rsidP="004C4FB3">
            <w:pPr>
              <w:pStyle w:val="ac"/>
              <w:spacing w:line="276" w:lineRule="auto"/>
              <w:ind w:leftChars="0" w:left="0" w:firstLineChars="0" w:firstLine="0"/>
              <w:jc w:val="both"/>
            </w:pPr>
            <w:r>
              <w:t xml:space="preserve">- </w:t>
            </w:r>
            <w:r w:rsidR="00D61C1D" w:rsidRPr="0004203C">
              <w:t>повышенный уровень профессионализма,</w:t>
            </w:r>
          </w:p>
          <w:p w14:paraId="5F415BC4" w14:textId="77777777" w:rsidR="00805789" w:rsidRDefault="00805789" w:rsidP="004C4FB3">
            <w:pPr>
              <w:pStyle w:val="ac"/>
              <w:spacing w:line="276" w:lineRule="auto"/>
              <w:ind w:leftChars="0" w:left="0" w:firstLineChars="0" w:firstLine="0"/>
              <w:jc w:val="both"/>
            </w:pPr>
            <w:r>
              <w:t>-</w:t>
            </w:r>
            <w:r w:rsidR="00D61C1D" w:rsidRPr="0004203C">
              <w:t xml:space="preserve"> соблюдение санитарных норм, </w:t>
            </w:r>
          </w:p>
          <w:p w14:paraId="76B67561" w14:textId="77777777" w:rsidR="00805789" w:rsidRDefault="00805789" w:rsidP="004C4FB3">
            <w:pPr>
              <w:pStyle w:val="ac"/>
              <w:spacing w:line="276" w:lineRule="auto"/>
              <w:ind w:leftChars="0" w:left="0" w:firstLineChars="0" w:firstLine="0"/>
              <w:jc w:val="both"/>
            </w:pPr>
            <w:r>
              <w:t xml:space="preserve">- </w:t>
            </w:r>
            <w:r w:rsidR="00D61C1D" w:rsidRPr="0004203C">
              <w:t>скорость и качество обслуживания клиента, удобное расположение кабинета,</w:t>
            </w:r>
          </w:p>
          <w:p w14:paraId="1311E0FD" w14:textId="77777777" w:rsidR="00805789" w:rsidRDefault="00805789" w:rsidP="004C4FB3">
            <w:pPr>
              <w:pStyle w:val="ac"/>
              <w:spacing w:line="276" w:lineRule="auto"/>
              <w:ind w:leftChars="0" w:left="0" w:firstLineChars="0" w:firstLine="0"/>
              <w:jc w:val="both"/>
            </w:pPr>
            <w:r>
              <w:t>-</w:t>
            </w:r>
            <w:r w:rsidR="00D61C1D" w:rsidRPr="0004203C">
              <w:t xml:space="preserve"> удобный график работы. </w:t>
            </w:r>
          </w:p>
          <w:p w14:paraId="49E25FE6" w14:textId="77777777" w:rsidR="00805789" w:rsidRDefault="00805789" w:rsidP="004C4FB3">
            <w:pPr>
              <w:pStyle w:val="ac"/>
              <w:spacing w:line="276" w:lineRule="auto"/>
              <w:ind w:leftChars="0" w:left="0" w:firstLineChars="0" w:firstLine="0"/>
              <w:jc w:val="both"/>
            </w:pPr>
          </w:p>
          <w:p w14:paraId="61578F4F" w14:textId="4E45DAE4" w:rsidR="00D61C1D" w:rsidRDefault="00805789" w:rsidP="004C4FB3">
            <w:pPr>
              <w:pStyle w:val="ac"/>
              <w:spacing w:line="276" w:lineRule="auto"/>
              <w:ind w:leftChars="0" w:left="0" w:firstLineChars="0" w:firstLine="0"/>
              <w:jc w:val="both"/>
              <w:rPr>
                <w:b/>
                <w:szCs w:val="28"/>
                <w:shd w:val="clear" w:color="auto" w:fill="FFFFFF"/>
              </w:rPr>
            </w:pPr>
            <w:r>
              <w:t xml:space="preserve">         </w:t>
            </w:r>
            <w:r w:rsidR="00D61C1D" w:rsidRPr="0004203C">
              <w:t>Все эти требования планируется сделать основополагающими принципами работы кабинета красоты.</w:t>
            </w:r>
          </w:p>
        </w:tc>
      </w:tr>
    </w:tbl>
    <w:p w14:paraId="0C7C710A" w14:textId="77777777" w:rsidR="00D61C1D" w:rsidRDefault="00A51852" w:rsidP="004C4FB3">
      <w:pPr>
        <w:pStyle w:val="ac"/>
        <w:spacing w:line="276" w:lineRule="auto"/>
        <w:ind w:left="1" w:hanging="3"/>
        <w:jc w:val="both"/>
        <w:rPr>
          <w:b/>
          <w:szCs w:val="28"/>
          <w:shd w:val="clear" w:color="auto" w:fill="FFFFFF"/>
        </w:rPr>
      </w:pPr>
      <w:r>
        <w:rPr>
          <w:b/>
          <w:szCs w:val="28"/>
          <w:shd w:val="clear" w:color="auto" w:fill="FFFFFF"/>
        </w:rPr>
        <w:lastRenderedPageBreak/>
        <w:tab/>
      </w:r>
      <w:r>
        <w:rPr>
          <w:b/>
          <w:szCs w:val="28"/>
          <w:shd w:val="clear" w:color="auto" w:fill="FFFFFF"/>
        </w:rPr>
        <w:tab/>
      </w:r>
    </w:p>
    <w:p w14:paraId="728E2470" w14:textId="4F24BC61" w:rsidR="000866ED" w:rsidRDefault="00D61C1D" w:rsidP="004C4FB3">
      <w:pPr>
        <w:pStyle w:val="ac"/>
        <w:spacing w:line="276" w:lineRule="auto"/>
        <w:ind w:left="1" w:hanging="3"/>
        <w:jc w:val="both"/>
        <w:rPr>
          <w:b/>
          <w:szCs w:val="28"/>
          <w:shd w:val="clear" w:color="auto" w:fill="FFFFFF"/>
        </w:rPr>
      </w:pPr>
      <w:r>
        <w:rPr>
          <w:b/>
          <w:szCs w:val="28"/>
          <w:shd w:val="clear" w:color="auto" w:fill="FFFFFF"/>
        </w:rPr>
        <w:t xml:space="preserve">        </w:t>
      </w:r>
      <w:r w:rsidR="000866ED" w:rsidRPr="000866ED">
        <w:rPr>
          <w:b/>
          <w:szCs w:val="28"/>
          <w:shd w:val="clear" w:color="auto" w:fill="FFFFFF"/>
        </w:rPr>
        <w:t>5.2. Чем товар будет привлекателен для клиентов? Как он будет</w:t>
      </w:r>
      <w:r w:rsidR="000866ED">
        <w:rPr>
          <w:b/>
          <w:szCs w:val="28"/>
          <w:shd w:val="clear" w:color="auto" w:fill="FFFFFF"/>
        </w:rPr>
        <w:t xml:space="preserve"> </w:t>
      </w:r>
      <w:r w:rsidR="000866ED" w:rsidRPr="000866ED">
        <w:rPr>
          <w:b/>
          <w:szCs w:val="28"/>
          <w:shd w:val="clear" w:color="auto" w:fill="FFFFFF"/>
        </w:rPr>
        <w:t>выглядеть (упаковка, состав и так далее)? Кто его производитель? Чем услуга/работа будет привлекательна для заказчика? Какие материалы будут использоваться? Какие работы планируется выполнить?</w:t>
      </w:r>
    </w:p>
    <w:p w14:paraId="4F5BB5F8" w14:textId="0C60D80B" w:rsidR="00D61C1D" w:rsidRDefault="00D61C1D" w:rsidP="004C4FB3">
      <w:pPr>
        <w:pStyle w:val="ac"/>
        <w:spacing w:line="276" w:lineRule="auto"/>
        <w:ind w:left="1" w:hanging="3"/>
        <w:jc w:val="both"/>
        <w:rPr>
          <w:b/>
          <w:szCs w:val="28"/>
          <w:shd w:val="clear" w:color="auto" w:fill="FFFFFF"/>
        </w:rPr>
      </w:pPr>
    </w:p>
    <w:tbl>
      <w:tblPr>
        <w:tblStyle w:val="aff2"/>
        <w:tblW w:w="0" w:type="auto"/>
        <w:tblInd w:w="1" w:type="dxa"/>
        <w:tblLook w:val="04A0" w:firstRow="1" w:lastRow="0" w:firstColumn="1" w:lastColumn="0" w:noHBand="0" w:noVBand="1"/>
      </w:tblPr>
      <w:tblGrid>
        <w:gridCol w:w="9912"/>
      </w:tblGrid>
      <w:tr w:rsidR="00D61C1D" w14:paraId="299CB11A" w14:textId="77777777" w:rsidTr="00D61C1D">
        <w:tc>
          <w:tcPr>
            <w:tcW w:w="10421" w:type="dxa"/>
          </w:tcPr>
          <w:p w14:paraId="1707FDB4" w14:textId="77777777" w:rsidR="00D61C1D" w:rsidRDefault="00D61C1D" w:rsidP="00D61C1D">
            <w:pPr>
              <w:spacing w:line="276" w:lineRule="auto"/>
              <w:ind w:left="1" w:hanging="3"/>
              <w:jc w:val="both"/>
              <w:rPr>
                <w:sz w:val="28"/>
              </w:rPr>
            </w:pPr>
            <w:r>
              <w:rPr>
                <w:sz w:val="28"/>
              </w:rPr>
              <w:t xml:space="preserve">       </w:t>
            </w:r>
          </w:p>
          <w:p w14:paraId="411D12F9" w14:textId="364472CC" w:rsidR="00D61C1D" w:rsidRDefault="00E74756" w:rsidP="00D61C1D">
            <w:pPr>
              <w:spacing w:line="276" w:lineRule="auto"/>
              <w:ind w:left="1" w:hanging="3"/>
              <w:jc w:val="both"/>
              <w:rPr>
                <w:sz w:val="28"/>
              </w:rPr>
            </w:pPr>
            <w:r>
              <w:rPr>
                <w:sz w:val="28"/>
              </w:rPr>
              <w:lastRenderedPageBreak/>
              <w:t xml:space="preserve">        </w:t>
            </w:r>
            <w:r w:rsidR="00D61C1D" w:rsidRPr="00225B6D">
              <w:rPr>
                <w:sz w:val="28"/>
              </w:rPr>
              <w:t>Парикмахер</w:t>
            </w:r>
            <w:r w:rsidR="00F60106">
              <w:rPr>
                <w:sz w:val="28"/>
              </w:rPr>
              <w:t xml:space="preserve"> </w:t>
            </w:r>
            <w:r w:rsidR="00D61C1D" w:rsidRPr="00225B6D">
              <w:rPr>
                <w:sz w:val="28"/>
              </w:rPr>
              <w:t>– это представител</w:t>
            </w:r>
            <w:r w:rsidR="004736DB">
              <w:rPr>
                <w:sz w:val="28"/>
              </w:rPr>
              <w:t>ь</w:t>
            </w:r>
            <w:r w:rsidR="00D61C1D" w:rsidRPr="00225B6D">
              <w:rPr>
                <w:sz w:val="28"/>
              </w:rPr>
              <w:t xml:space="preserve"> структуры сервиса, работающего в секторе бытового обслуживания, работа заключается в непосредственном общении с клиентами и оказании услуг по созданию причесок. Парикмахеры настоящие художники, работающие над каждым человеком, как над собственным холстом. Стрижка представляет собой творческий процесс, который находится в близком родстве с любой другой творческой деятельностью человека. И если специалист данной сферы способен создавать настоящие произведения искусства, соответствующие высоко поднятой планке современной моды, то он обязательно добьется успеха в своей профессии. Работа парикмахера предполагает оказание услуг по созданию причесок, укладке волос, стрижке и завивке волос, также мастера проводят консультации по уходу за прической, помогают подобрать ухаживающие средства, по способам укладки волос и необходимых для этого средств. Конечной целью работы парикмахера является, составление гармоничного сочетания прически с внешностью человека, его стилем в одежде и образом жизни, при этом необходимо учитывать модные тенденции. При выполнении своей работы успешно, мастер остается доволен, так же, как и его клиент. Наблюдать результат качественно выполненной работы всегда очень приятно, особенно если это нравится клиенту и окружающим.</w:t>
            </w:r>
          </w:p>
          <w:p w14:paraId="136DB666" w14:textId="77777777" w:rsidR="00D61C1D" w:rsidRDefault="00D61C1D" w:rsidP="00D61C1D">
            <w:pPr>
              <w:spacing w:line="276" w:lineRule="auto"/>
              <w:ind w:left="1" w:hanging="3"/>
              <w:jc w:val="both"/>
              <w:rPr>
                <w:sz w:val="28"/>
              </w:rPr>
            </w:pPr>
          </w:p>
          <w:p w14:paraId="72FB15A8" w14:textId="77777777" w:rsidR="00D61C1D" w:rsidRDefault="00D61C1D" w:rsidP="00D61C1D">
            <w:pPr>
              <w:spacing w:line="276" w:lineRule="auto"/>
              <w:ind w:left="1" w:hanging="3"/>
              <w:jc w:val="both"/>
              <w:rPr>
                <w:sz w:val="28"/>
              </w:rPr>
            </w:pPr>
            <w:r>
              <w:rPr>
                <w:sz w:val="28"/>
              </w:rPr>
              <w:t xml:space="preserve">       Услуга привлекательна своим конечным результатом – профессиональная стрижка, окрашивание, восстановленные волосы.</w:t>
            </w:r>
          </w:p>
          <w:p w14:paraId="257ACD7C" w14:textId="77777777" w:rsidR="00D61C1D" w:rsidRDefault="00D61C1D" w:rsidP="00D61C1D">
            <w:pPr>
              <w:spacing w:line="276" w:lineRule="auto"/>
              <w:ind w:left="1" w:hanging="3"/>
              <w:jc w:val="both"/>
              <w:rPr>
                <w:sz w:val="28"/>
              </w:rPr>
            </w:pPr>
          </w:p>
          <w:p w14:paraId="7329E6D6" w14:textId="77777777" w:rsidR="00D61C1D" w:rsidRPr="005B78A4" w:rsidRDefault="00D61C1D" w:rsidP="00D61C1D">
            <w:pPr>
              <w:spacing w:line="276" w:lineRule="auto"/>
              <w:ind w:left="1" w:hanging="3"/>
              <w:jc w:val="both"/>
              <w:rPr>
                <w:b/>
                <w:sz w:val="28"/>
              </w:rPr>
            </w:pPr>
            <w:r>
              <w:rPr>
                <w:sz w:val="28"/>
              </w:rPr>
              <w:t xml:space="preserve">        </w:t>
            </w:r>
            <w:r w:rsidRPr="005B78A4">
              <w:rPr>
                <w:b/>
                <w:sz w:val="28"/>
              </w:rPr>
              <w:t>Услуги будут оказываться квалифицированным мастером, который:</w:t>
            </w:r>
          </w:p>
          <w:p w14:paraId="298982F3" w14:textId="77777777" w:rsidR="00D61C1D" w:rsidRDefault="00D61C1D" w:rsidP="00D61C1D">
            <w:pPr>
              <w:spacing w:line="276" w:lineRule="auto"/>
              <w:ind w:left="1" w:hanging="3"/>
              <w:jc w:val="both"/>
              <w:rPr>
                <w:sz w:val="28"/>
              </w:rPr>
            </w:pPr>
          </w:p>
          <w:p w14:paraId="1B716AA3" w14:textId="77777777" w:rsidR="00D61C1D" w:rsidRDefault="00D61C1D" w:rsidP="00D61C1D">
            <w:pPr>
              <w:spacing w:line="276" w:lineRule="auto"/>
              <w:ind w:left="1" w:hanging="3"/>
              <w:jc w:val="both"/>
              <w:rPr>
                <w:sz w:val="28"/>
              </w:rPr>
            </w:pPr>
            <w:r>
              <w:rPr>
                <w:sz w:val="28"/>
              </w:rPr>
              <w:t xml:space="preserve">- постоянно повышает уровень квалификации, </w:t>
            </w:r>
          </w:p>
          <w:p w14:paraId="6914B831" w14:textId="77777777" w:rsidR="00D61C1D" w:rsidRDefault="00D61C1D" w:rsidP="00D61C1D">
            <w:pPr>
              <w:spacing w:line="276" w:lineRule="auto"/>
              <w:ind w:left="1" w:hanging="3"/>
              <w:jc w:val="both"/>
              <w:rPr>
                <w:sz w:val="28"/>
              </w:rPr>
            </w:pPr>
            <w:r>
              <w:rPr>
                <w:sz w:val="28"/>
              </w:rPr>
              <w:t xml:space="preserve">- расширяет спектр оказываемых услуг, </w:t>
            </w:r>
          </w:p>
          <w:p w14:paraId="5AEB2CDB" w14:textId="77777777" w:rsidR="00D61C1D" w:rsidRDefault="00D61C1D" w:rsidP="00D61C1D">
            <w:pPr>
              <w:spacing w:line="276" w:lineRule="auto"/>
              <w:ind w:left="1" w:hanging="3"/>
              <w:jc w:val="both"/>
              <w:rPr>
                <w:sz w:val="28"/>
              </w:rPr>
            </w:pPr>
            <w:r>
              <w:rPr>
                <w:sz w:val="28"/>
              </w:rPr>
              <w:t xml:space="preserve">- подбирает индивидуальный подход к каждому клиенту, </w:t>
            </w:r>
          </w:p>
          <w:p w14:paraId="0B24AD78" w14:textId="77777777" w:rsidR="00D61C1D" w:rsidRDefault="00D61C1D" w:rsidP="00D61C1D">
            <w:pPr>
              <w:spacing w:line="276" w:lineRule="auto"/>
              <w:ind w:left="1" w:hanging="3"/>
              <w:jc w:val="both"/>
              <w:rPr>
                <w:sz w:val="28"/>
              </w:rPr>
            </w:pPr>
            <w:r>
              <w:rPr>
                <w:sz w:val="28"/>
              </w:rPr>
              <w:t>- готов оказывать услугу для удобства клиента во внерабочее время,</w:t>
            </w:r>
          </w:p>
          <w:p w14:paraId="191F9B41" w14:textId="77777777" w:rsidR="00D61C1D" w:rsidRDefault="00D61C1D" w:rsidP="00D61C1D">
            <w:pPr>
              <w:spacing w:line="276" w:lineRule="auto"/>
              <w:ind w:left="1" w:hanging="3"/>
              <w:jc w:val="both"/>
              <w:rPr>
                <w:sz w:val="28"/>
              </w:rPr>
            </w:pPr>
            <w:r>
              <w:rPr>
                <w:sz w:val="28"/>
              </w:rPr>
              <w:t>- гарантирует безболезненность процедур,</w:t>
            </w:r>
          </w:p>
          <w:p w14:paraId="6C93CB1A" w14:textId="77777777" w:rsidR="00D61C1D" w:rsidRDefault="00D61C1D" w:rsidP="00D61C1D">
            <w:pPr>
              <w:spacing w:line="276" w:lineRule="auto"/>
              <w:ind w:left="1" w:hanging="3"/>
              <w:jc w:val="both"/>
              <w:rPr>
                <w:sz w:val="28"/>
              </w:rPr>
            </w:pPr>
            <w:r>
              <w:rPr>
                <w:sz w:val="28"/>
              </w:rPr>
              <w:t>- выстраивает гибкую ценовую политику,</w:t>
            </w:r>
          </w:p>
          <w:p w14:paraId="7CE39103" w14:textId="77777777" w:rsidR="00D61C1D" w:rsidRDefault="00D61C1D" w:rsidP="00D61C1D">
            <w:pPr>
              <w:spacing w:line="276" w:lineRule="auto"/>
              <w:ind w:left="1" w:hanging="3"/>
              <w:jc w:val="both"/>
              <w:rPr>
                <w:sz w:val="28"/>
              </w:rPr>
            </w:pPr>
            <w:r>
              <w:rPr>
                <w:sz w:val="28"/>
              </w:rPr>
              <w:t>- ведет работу на качественном профессиональном оборудовании российского производства.</w:t>
            </w:r>
          </w:p>
          <w:p w14:paraId="413F27EF" w14:textId="77777777" w:rsidR="00D61C1D" w:rsidRDefault="00D61C1D" w:rsidP="00D61C1D">
            <w:pPr>
              <w:spacing w:line="276" w:lineRule="auto"/>
              <w:ind w:left="1" w:hanging="3"/>
              <w:jc w:val="both"/>
              <w:rPr>
                <w:sz w:val="28"/>
              </w:rPr>
            </w:pPr>
          </w:p>
          <w:p w14:paraId="5F8E1F70" w14:textId="77777777" w:rsidR="00D61C1D" w:rsidRDefault="00D61C1D" w:rsidP="00D61C1D">
            <w:pPr>
              <w:pStyle w:val="ac"/>
              <w:spacing w:line="276" w:lineRule="auto"/>
              <w:ind w:left="1" w:hanging="3"/>
              <w:jc w:val="both"/>
              <w:rPr>
                <w:bCs/>
                <w:color w:val="000000" w:themeColor="text1"/>
                <w:szCs w:val="28"/>
              </w:rPr>
            </w:pPr>
            <w:r>
              <w:rPr>
                <w:b/>
                <w:bCs/>
                <w:color w:val="000000" w:themeColor="text1"/>
                <w:szCs w:val="28"/>
              </w:rPr>
              <w:t xml:space="preserve">          </w:t>
            </w:r>
            <w:r w:rsidRPr="00AF632C">
              <w:rPr>
                <w:b/>
                <w:bCs/>
                <w:color w:val="000000" w:themeColor="text1"/>
                <w:szCs w:val="28"/>
              </w:rPr>
              <w:t>В качестве поставщиков</w:t>
            </w:r>
            <w:r w:rsidRPr="00AF632C">
              <w:rPr>
                <w:bCs/>
                <w:color w:val="000000" w:themeColor="text1"/>
                <w:szCs w:val="28"/>
              </w:rPr>
              <w:t xml:space="preserve"> я планирую выбирать как отечественных, так и зарубежных партнеров</w:t>
            </w:r>
            <w:r>
              <w:rPr>
                <w:bCs/>
                <w:color w:val="000000" w:themeColor="text1"/>
                <w:szCs w:val="28"/>
              </w:rPr>
              <w:t xml:space="preserve"> (поставщиков расходных и одноразовых материалов)</w:t>
            </w:r>
            <w:r w:rsidRPr="00AF632C">
              <w:rPr>
                <w:bCs/>
                <w:color w:val="000000" w:themeColor="text1"/>
                <w:szCs w:val="28"/>
              </w:rPr>
              <w:t>, зарекомендовавших себя добросовестными поставщиками на нашем рынке. Это во многом отразится на стоимости предоставляемых услуг</w:t>
            </w:r>
            <w:r>
              <w:rPr>
                <w:bCs/>
                <w:color w:val="000000" w:themeColor="text1"/>
                <w:szCs w:val="28"/>
              </w:rPr>
              <w:t>.</w:t>
            </w:r>
          </w:p>
          <w:p w14:paraId="7041D403" w14:textId="77777777" w:rsidR="00D61C1D" w:rsidRDefault="00D61C1D" w:rsidP="00D61C1D">
            <w:pPr>
              <w:pStyle w:val="ac"/>
              <w:spacing w:line="276" w:lineRule="auto"/>
              <w:ind w:left="1" w:hanging="3"/>
              <w:jc w:val="both"/>
              <w:rPr>
                <w:szCs w:val="28"/>
                <w:shd w:val="clear" w:color="auto" w:fill="FFFFFF"/>
              </w:rPr>
            </w:pPr>
          </w:p>
          <w:p w14:paraId="10359760" w14:textId="7640773F" w:rsidR="00D61C1D" w:rsidRDefault="00D61C1D" w:rsidP="00D61C1D">
            <w:pPr>
              <w:pStyle w:val="ac"/>
              <w:spacing w:line="276" w:lineRule="auto"/>
              <w:ind w:left="1" w:hanging="3"/>
              <w:jc w:val="both"/>
              <w:rPr>
                <w:szCs w:val="28"/>
                <w:shd w:val="clear" w:color="auto" w:fill="FFFFFF"/>
              </w:rPr>
            </w:pPr>
            <w:r>
              <w:rPr>
                <w:szCs w:val="28"/>
                <w:shd w:val="clear" w:color="auto" w:fill="FFFFFF"/>
              </w:rPr>
              <w:lastRenderedPageBreak/>
              <w:t xml:space="preserve">        </w:t>
            </w:r>
            <w:r w:rsidRPr="000A5674">
              <w:rPr>
                <w:szCs w:val="28"/>
                <w:shd w:val="clear" w:color="auto" w:fill="FFFFFF"/>
              </w:rPr>
              <w:t xml:space="preserve"> Здоровье и красота клиентов - превыше всего. </w:t>
            </w:r>
            <w:r>
              <w:rPr>
                <w:szCs w:val="28"/>
                <w:shd w:val="clear" w:color="auto" w:fill="FFFFFF"/>
              </w:rPr>
              <w:t>При работе будет использоваться</w:t>
            </w:r>
            <w:r w:rsidRPr="000A5674">
              <w:rPr>
                <w:szCs w:val="28"/>
                <w:shd w:val="clear" w:color="auto" w:fill="FFFFFF"/>
              </w:rPr>
              <w:t xml:space="preserve"> первоклассное оборудование. Стерилиз</w:t>
            </w:r>
            <w:r>
              <w:rPr>
                <w:szCs w:val="28"/>
                <w:shd w:val="clear" w:color="auto" w:fill="FFFFFF"/>
              </w:rPr>
              <w:t>ация</w:t>
            </w:r>
            <w:r w:rsidRPr="000A5674">
              <w:rPr>
                <w:szCs w:val="28"/>
                <w:shd w:val="clear" w:color="auto" w:fill="FFFFFF"/>
              </w:rPr>
              <w:t xml:space="preserve"> и дезинфекция инструмент и помещения согласно всем нормам.</w:t>
            </w:r>
          </w:p>
          <w:p w14:paraId="72FD026E" w14:textId="1AFA8FA2" w:rsidR="00D61C1D" w:rsidRDefault="00D61C1D" w:rsidP="00D61C1D">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r>
            <w:r w:rsidRPr="000A5674">
              <w:rPr>
                <w:szCs w:val="28"/>
                <w:shd w:val="clear" w:color="auto" w:fill="FFFFFF"/>
              </w:rPr>
              <w:t>Индив</w:t>
            </w:r>
            <w:r>
              <w:rPr>
                <w:szCs w:val="28"/>
                <w:shd w:val="clear" w:color="auto" w:fill="FFFFFF"/>
              </w:rPr>
              <w:t>идуальный подход к каждому клиенту</w:t>
            </w:r>
            <w:r w:rsidR="003D7DC8">
              <w:rPr>
                <w:szCs w:val="28"/>
                <w:shd w:val="clear" w:color="auto" w:fill="FFFFFF"/>
              </w:rPr>
              <w:t>.</w:t>
            </w:r>
          </w:p>
          <w:p w14:paraId="6F533DE1" w14:textId="77777777" w:rsidR="00D61C1D" w:rsidRDefault="00D61C1D" w:rsidP="00D61C1D">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t>Использование современных материалов, проверенных</w:t>
            </w:r>
            <w:r w:rsidRPr="000A5674">
              <w:rPr>
                <w:szCs w:val="28"/>
                <w:shd w:val="clear" w:color="auto" w:fill="FFFFFF"/>
              </w:rPr>
              <w:t xml:space="preserve"> и </w:t>
            </w:r>
            <w:r>
              <w:rPr>
                <w:szCs w:val="28"/>
                <w:shd w:val="clear" w:color="auto" w:fill="FFFFFF"/>
              </w:rPr>
              <w:t>максимально безопасных.</w:t>
            </w:r>
          </w:p>
          <w:p w14:paraId="0B893401" w14:textId="6E78631C" w:rsidR="00D61C1D" w:rsidRDefault="00D61C1D" w:rsidP="00A04C50">
            <w:pPr>
              <w:pStyle w:val="ac"/>
              <w:spacing w:line="276" w:lineRule="auto"/>
              <w:ind w:left="1" w:hanging="3"/>
              <w:jc w:val="both"/>
              <w:rPr>
                <w:b/>
                <w:szCs w:val="28"/>
                <w:shd w:val="clear" w:color="auto" w:fill="FFFFFF"/>
              </w:rPr>
            </w:pPr>
          </w:p>
        </w:tc>
      </w:tr>
    </w:tbl>
    <w:p w14:paraId="7A4CD584" w14:textId="77777777" w:rsidR="00D61C1D" w:rsidRPr="000866ED" w:rsidRDefault="00D61C1D" w:rsidP="004C4FB3">
      <w:pPr>
        <w:pStyle w:val="ac"/>
        <w:spacing w:line="276" w:lineRule="auto"/>
        <w:ind w:left="1" w:hanging="3"/>
        <w:jc w:val="both"/>
        <w:rPr>
          <w:b/>
          <w:szCs w:val="28"/>
          <w:shd w:val="clear" w:color="auto" w:fill="FFFFFF"/>
        </w:rPr>
      </w:pPr>
    </w:p>
    <w:p w14:paraId="2DDFA784" w14:textId="13FD7B13" w:rsidR="00A37F0D" w:rsidRDefault="000A5674" w:rsidP="004C4FB3">
      <w:pPr>
        <w:pStyle w:val="ac"/>
        <w:spacing w:line="276" w:lineRule="auto"/>
        <w:ind w:left="1" w:hanging="3"/>
        <w:jc w:val="both"/>
        <w:rPr>
          <w:rFonts w:eastAsia="Cambria Math"/>
          <w:bCs/>
          <w:position w:val="0"/>
          <w:szCs w:val="28"/>
        </w:rPr>
      </w:pPr>
      <w:r>
        <w:rPr>
          <w:szCs w:val="28"/>
          <w:shd w:val="clear" w:color="auto" w:fill="FFFFFF"/>
        </w:rPr>
        <w:tab/>
      </w:r>
      <w:r>
        <w:rPr>
          <w:szCs w:val="28"/>
          <w:shd w:val="clear" w:color="auto" w:fill="FFFFFF"/>
        </w:rPr>
        <w:tab/>
      </w:r>
      <w:r w:rsidR="000866ED" w:rsidRPr="000866ED">
        <w:rPr>
          <w:b/>
          <w:szCs w:val="28"/>
          <w:shd w:val="clear" w:color="auto" w:fill="FFFFFF"/>
        </w:rPr>
        <w:t>5.3. Где Вы будете реализовывать товар или оказывать услугу? Как будет</w:t>
      </w:r>
      <w:r w:rsidR="004736DB">
        <w:rPr>
          <w:b/>
          <w:szCs w:val="28"/>
          <w:shd w:val="clear" w:color="auto" w:fill="FFFFFF"/>
        </w:rPr>
        <w:t xml:space="preserve"> </w:t>
      </w:r>
      <w:r w:rsidR="000866ED" w:rsidRPr="000866ED">
        <w:rPr>
          <w:b/>
          <w:szCs w:val="28"/>
          <w:shd w:val="clear" w:color="auto" w:fill="FFFFFF"/>
        </w:rPr>
        <w:t>выглядеть это место? Чем оно будет привлекательно для клиентов? Легко ли будет до него добраться?</w:t>
      </w:r>
      <w:r w:rsidR="00A37F0D" w:rsidRPr="00B22256">
        <w:rPr>
          <w:rFonts w:eastAsia="Cambria Math"/>
          <w:bCs/>
          <w:position w:val="0"/>
          <w:szCs w:val="28"/>
        </w:rPr>
        <w:t xml:space="preserve"> </w:t>
      </w:r>
    </w:p>
    <w:p w14:paraId="0DC8929A" w14:textId="77777777" w:rsidR="00D61C1D" w:rsidRPr="006055A3" w:rsidRDefault="00D61C1D" w:rsidP="004C4FB3">
      <w:pPr>
        <w:pStyle w:val="ac"/>
        <w:spacing w:line="276" w:lineRule="auto"/>
        <w:ind w:left="1" w:hanging="3"/>
        <w:jc w:val="both"/>
        <w:rPr>
          <w:b/>
          <w:szCs w:val="28"/>
          <w:shd w:val="clear" w:color="auto" w:fill="FFFFFF"/>
        </w:rPr>
      </w:pPr>
    </w:p>
    <w:p w14:paraId="0E76458E" w14:textId="355C3EF4" w:rsidR="00D61C1D" w:rsidRPr="00CC4493" w:rsidRDefault="00D61C1D" w:rsidP="004C4FB3">
      <w:pPr>
        <w:suppressAutoHyphens w:val="0"/>
        <w:spacing w:line="276" w:lineRule="auto"/>
        <w:ind w:leftChars="0" w:left="0" w:firstLineChars="0" w:firstLine="709"/>
        <w:jc w:val="both"/>
        <w:textDirection w:val="lrTb"/>
        <w:textAlignment w:val="auto"/>
        <w:outlineLvl w:val="9"/>
        <w:rPr>
          <w:rFonts w:eastAsia="Cambria Math"/>
          <w:position w:val="0"/>
          <w:sz w:val="28"/>
          <w:szCs w:val="28"/>
        </w:rPr>
      </w:pPr>
    </w:p>
    <w:tbl>
      <w:tblPr>
        <w:tblStyle w:val="aff2"/>
        <w:tblW w:w="0" w:type="auto"/>
        <w:tblLook w:val="04A0" w:firstRow="1" w:lastRow="0" w:firstColumn="1" w:lastColumn="0" w:noHBand="0" w:noVBand="1"/>
      </w:tblPr>
      <w:tblGrid>
        <w:gridCol w:w="9913"/>
      </w:tblGrid>
      <w:tr w:rsidR="00D61C1D" w14:paraId="6592F22C" w14:textId="77777777" w:rsidTr="00D61C1D">
        <w:tc>
          <w:tcPr>
            <w:tcW w:w="10421" w:type="dxa"/>
          </w:tcPr>
          <w:p w14:paraId="00A96E8E" w14:textId="321A6A92" w:rsidR="00A04C50" w:rsidRDefault="00A04C50" w:rsidP="00D61C1D">
            <w:pPr>
              <w:suppressAutoHyphens w:val="0"/>
              <w:spacing w:line="276" w:lineRule="auto"/>
              <w:ind w:leftChars="0" w:left="0" w:firstLineChars="0" w:firstLine="0"/>
              <w:jc w:val="both"/>
              <w:textDirection w:val="lrTb"/>
              <w:textAlignment w:val="auto"/>
              <w:outlineLvl w:val="9"/>
              <w:rPr>
                <w:sz w:val="28"/>
                <w:szCs w:val="28"/>
                <w:bdr w:val="none" w:sz="0" w:space="0" w:color="auto" w:frame="1"/>
              </w:rPr>
            </w:pPr>
            <w:r w:rsidRPr="007711EF">
              <w:rPr>
                <w:sz w:val="28"/>
              </w:rPr>
              <w:t xml:space="preserve">         </w:t>
            </w:r>
            <w:r w:rsidRPr="007711EF">
              <w:rPr>
                <w:sz w:val="28"/>
                <w:szCs w:val="28"/>
                <w:bdr w:val="none" w:sz="0" w:space="0" w:color="auto" w:frame="1"/>
              </w:rPr>
              <w:t xml:space="preserve"> Прием клиентов планируется </w:t>
            </w:r>
            <w:r w:rsidR="00F60106" w:rsidRPr="007711EF">
              <w:rPr>
                <w:sz w:val="28"/>
                <w:szCs w:val="28"/>
                <w:bdr w:val="none" w:sz="0" w:space="0" w:color="auto" w:frame="1"/>
              </w:rPr>
              <w:t>осуществлять в</w:t>
            </w:r>
            <w:r w:rsidRPr="007711EF">
              <w:rPr>
                <w:sz w:val="28"/>
                <w:szCs w:val="28"/>
                <w:bdr w:val="none" w:sz="0" w:space="0" w:color="auto" w:frame="1"/>
              </w:rPr>
              <w:t xml:space="preserve"> отдельном уютном </w:t>
            </w:r>
            <w:r w:rsidR="00F60106">
              <w:rPr>
                <w:sz w:val="28"/>
                <w:szCs w:val="28"/>
                <w:bdr w:val="none" w:sz="0" w:space="0" w:color="auto" w:frame="1"/>
              </w:rPr>
              <w:t xml:space="preserve">арендуемом </w:t>
            </w:r>
            <w:r w:rsidRPr="007711EF">
              <w:rPr>
                <w:sz w:val="28"/>
                <w:szCs w:val="28"/>
                <w:bdr w:val="none" w:sz="0" w:space="0" w:color="auto" w:frame="1"/>
              </w:rPr>
              <w:t>кабинете, который будет оснащен всем необходимым оборудованием, комфортной зоной ожидания для клиентов, кулером с холодной и горячей водой.</w:t>
            </w:r>
          </w:p>
          <w:p w14:paraId="2F0942EF" w14:textId="77777777" w:rsidR="00A04C50" w:rsidRPr="00A04C50" w:rsidRDefault="00A04C50" w:rsidP="00D61C1D">
            <w:pPr>
              <w:suppressAutoHyphens w:val="0"/>
              <w:spacing w:line="276" w:lineRule="auto"/>
              <w:ind w:leftChars="0" w:left="0" w:firstLineChars="0" w:firstLine="0"/>
              <w:jc w:val="both"/>
              <w:textDirection w:val="lrTb"/>
              <w:textAlignment w:val="auto"/>
              <w:outlineLvl w:val="9"/>
              <w:rPr>
                <w:rFonts w:eastAsia="Cambria Math"/>
                <w:position w:val="0"/>
                <w:sz w:val="28"/>
                <w:szCs w:val="28"/>
              </w:rPr>
            </w:pPr>
          </w:p>
          <w:p w14:paraId="29D82F15" w14:textId="54A8CADF" w:rsidR="00D61C1D" w:rsidRPr="00D61C1D" w:rsidRDefault="00A04C50" w:rsidP="00D61C1D">
            <w:pPr>
              <w:suppressAutoHyphens w:val="0"/>
              <w:spacing w:line="276" w:lineRule="auto"/>
              <w:ind w:leftChars="0" w:left="0" w:firstLineChars="0" w:firstLine="0"/>
              <w:jc w:val="both"/>
              <w:textDirection w:val="lrTb"/>
              <w:textAlignment w:val="auto"/>
              <w:outlineLvl w:val="9"/>
              <w:rPr>
                <w:rFonts w:eastAsia="Cambria Math"/>
                <w:position w:val="0"/>
                <w:sz w:val="28"/>
                <w:szCs w:val="28"/>
              </w:rPr>
            </w:pPr>
            <w:r w:rsidRPr="00A04C50">
              <w:rPr>
                <w:rFonts w:eastAsia="Cambria Math"/>
                <w:position w:val="0"/>
                <w:sz w:val="28"/>
                <w:szCs w:val="28"/>
              </w:rPr>
              <w:t xml:space="preserve">         </w:t>
            </w:r>
            <w:r>
              <w:rPr>
                <w:rFonts w:eastAsia="Cambria Math"/>
                <w:position w:val="0"/>
                <w:sz w:val="28"/>
                <w:szCs w:val="28"/>
              </w:rPr>
              <w:t xml:space="preserve">  </w:t>
            </w:r>
            <w:r w:rsidR="00D61C1D" w:rsidRPr="00A04C50">
              <w:rPr>
                <w:rFonts w:eastAsia="Cambria Math"/>
                <w:position w:val="0"/>
                <w:sz w:val="28"/>
                <w:szCs w:val="28"/>
              </w:rPr>
              <w:t xml:space="preserve">Благодаря удобному расположению и качественному сервису, уют, внимание, чай и кофе, клиентам будет удобно посещать </w:t>
            </w:r>
            <w:r w:rsidRPr="00A04C50">
              <w:rPr>
                <w:rFonts w:eastAsia="Cambria Math"/>
                <w:position w:val="0"/>
                <w:sz w:val="28"/>
                <w:szCs w:val="28"/>
              </w:rPr>
              <w:t xml:space="preserve">кабинет </w:t>
            </w:r>
            <w:r w:rsidR="00D61C1D" w:rsidRPr="00A04C50">
              <w:rPr>
                <w:rFonts w:eastAsia="Cambria Math"/>
                <w:position w:val="0"/>
                <w:sz w:val="28"/>
                <w:szCs w:val="28"/>
              </w:rPr>
              <w:t xml:space="preserve">красоты. </w:t>
            </w:r>
          </w:p>
        </w:tc>
      </w:tr>
    </w:tbl>
    <w:p w14:paraId="3C2A4A17" w14:textId="66A7E7C1" w:rsidR="00A37F0D" w:rsidRDefault="00A37F0D" w:rsidP="004C4FB3">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r>
    </w:p>
    <w:p w14:paraId="2D388029" w14:textId="572E814C" w:rsidR="001D62D0" w:rsidRDefault="00A51852"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0866ED" w:rsidRPr="000866ED">
        <w:rPr>
          <w:b/>
          <w:szCs w:val="28"/>
          <w:shd w:val="clear" w:color="auto" w:fill="FFFFFF"/>
        </w:rPr>
        <w:t>5.4. Какая будет цена на товар, услугу или работу? По сравнению с конкурентами она будет выше, ниже или на</w:t>
      </w:r>
      <w:r w:rsidR="000866ED" w:rsidRPr="000866ED">
        <w:rPr>
          <w:rFonts w:ascii="Consolas" w:eastAsia="Consolas" w:hAnsi="Consolas" w:cs="Consolas"/>
          <w:b/>
          <w:color w:val="000000"/>
          <w:position w:val="0"/>
          <w:sz w:val="26"/>
          <w:szCs w:val="26"/>
        </w:rPr>
        <w:t xml:space="preserve"> </w:t>
      </w:r>
      <w:r w:rsidR="000866ED" w:rsidRPr="000866ED">
        <w:rPr>
          <w:b/>
          <w:szCs w:val="28"/>
          <w:shd w:val="clear" w:color="auto" w:fill="FFFFFF"/>
        </w:rPr>
        <w:t>том же уровне? Почему?</w:t>
      </w:r>
    </w:p>
    <w:p w14:paraId="2E2314FB" w14:textId="12E8A8E5" w:rsidR="00D61C1D" w:rsidRDefault="00D61C1D" w:rsidP="004C4FB3">
      <w:pPr>
        <w:pStyle w:val="ac"/>
        <w:spacing w:line="276" w:lineRule="auto"/>
        <w:ind w:left="1" w:hanging="3"/>
        <w:jc w:val="both"/>
        <w:rPr>
          <w:b/>
          <w:szCs w:val="28"/>
          <w:shd w:val="clear" w:color="auto" w:fill="FFFFFF"/>
        </w:rPr>
      </w:pPr>
    </w:p>
    <w:tbl>
      <w:tblPr>
        <w:tblStyle w:val="aff2"/>
        <w:tblW w:w="0" w:type="auto"/>
        <w:tblInd w:w="1" w:type="dxa"/>
        <w:tblLook w:val="04A0" w:firstRow="1" w:lastRow="0" w:firstColumn="1" w:lastColumn="0" w:noHBand="0" w:noVBand="1"/>
      </w:tblPr>
      <w:tblGrid>
        <w:gridCol w:w="9912"/>
      </w:tblGrid>
      <w:tr w:rsidR="00D61C1D" w14:paraId="0B1B1E38" w14:textId="77777777" w:rsidTr="00D61C1D">
        <w:tc>
          <w:tcPr>
            <w:tcW w:w="10421" w:type="dxa"/>
          </w:tcPr>
          <w:p w14:paraId="1B14650C" w14:textId="323CBE7A" w:rsidR="00D61C1D" w:rsidRPr="00B95E65" w:rsidRDefault="00D61C1D" w:rsidP="00D61C1D">
            <w:pPr>
              <w:spacing w:line="276" w:lineRule="auto"/>
              <w:ind w:left="0" w:hanging="2"/>
              <w:jc w:val="both"/>
              <w:rPr>
                <w:sz w:val="28"/>
                <w:szCs w:val="28"/>
              </w:rPr>
            </w:pPr>
            <w:r>
              <w:rPr>
                <w:color w:val="000000" w:themeColor="text1"/>
                <w:szCs w:val="28"/>
              </w:rPr>
              <w:t xml:space="preserve">     </w:t>
            </w:r>
            <w:r w:rsidR="00E74756">
              <w:rPr>
                <w:color w:val="000000" w:themeColor="text1"/>
                <w:szCs w:val="28"/>
              </w:rPr>
              <w:t xml:space="preserve">    </w:t>
            </w:r>
            <w:r>
              <w:rPr>
                <w:color w:val="000000" w:themeColor="text1"/>
                <w:szCs w:val="28"/>
              </w:rPr>
              <w:t xml:space="preserve">   </w:t>
            </w:r>
            <w:r w:rsidR="00E74756">
              <w:rPr>
                <w:sz w:val="28"/>
                <w:szCs w:val="28"/>
              </w:rPr>
              <w:t>Услуги красоты</w:t>
            </w:r>
            <w:r w:rsidRPr="00CE500B">
              <w:rPr>
                <w:sz w:val="28"/>
                <w:szCs w:val="28"/>
              </w:rPr>
              <w:t xml:space="preserve"> входят в перечень бытовых услуг, наиболее востребованных среди населения. Бизнес в данной сфере является одним из самых массовых по количеству задействованных субъектов малого предпринимательства. </w:t>
            </w:r>
          </w:p>
          <w:p w14:paraId="78753BC6" w14:textId="68F32079" w:rsidR="00D61C1D" w:rsidRDefault="00D61C1D" w:rsidP="00D61C1D">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t>На начальном этапе планируется применения системы скидок и различных бонусов лояльности, позволяющих сделать цену ниже</w:t>
            </w:r>
            <w:r w:rsidR="003D7DC8">
              <w:rPr>
                <w:szCs w:val="28"/>
                <w:shd w:val="clear" w:color="auto" w:fill="FFFFFF"/>
              </w:rPr>
              <w:t>,</w:t>
            </w:r>
            <w:r>
              <w:rPr>
                <w:szCs w:val="28"/>
                <w:shd w:val="clear" w:color="auto" w:fill="FFFFFF"/>
              </w:rPr>
              <w:t xml:space="preserve"> чем у потенциальных клиентов. После формирования клиентской базы (через 1-2 месяца) планируется установить среднерыночные цены.</w:t>
            </w:r>
          </w:p>
          <w:p w14:paraId="44830088" w14:textId="23FF1368" w:rsidR="00D61C1D" w:rsidRDefault="00D61C1D" w:rsidP="00D61C1D">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t>Имея опыт работы в данной сфере, я знаю, что низкая цена зачастую отпугивает клиентов думающих, что мастер не имеет опыта или работает на старом оборудовании. Кроме того, благодаря опыту работы, полученному мной с момента регистрации в качестве самозанятой, я знаю, что качество услуг будут не ниже, чем у конкурентов, а индивидуальный подход и следование правилам гигиены и безопасности при оказании услуг делает предлагаемые мною услуги высококонкурентоспособными</w:t>
            </w:r>
            <w:r w:rsidR="003D7DC8">
              <w:rPr>
                <w:szCs w:val="28"/>
                <w:shd w:val="clear" w:color="auto" w:fill="FFFFFF"/>
              </w:rPr>
              <w:t>.</w:t>
            </w:r>
          </w:p>
          <w:p w14:paraId="0B983342" w14:textId="77777777" w:rsidR="003D7DC8" w:rsidRDefault="003D7DC8" w:rsidP="00D61C1D">
            <w:pPr>
              <w:pStyle w:val="ac"/>
              <w:spacing w:line="276" w:lineRule="auto"/>
              <w:ind w:left="1" w:hanging="3"/>
              <w:jc w:val="both"/>
              <w:rPr>
                <w:szCs w:val="28"/>
                <w:shd w:val="clear" w:color="auto" w:fill="FFFFFF"/>
              </w:rPr>
            </w:pPr>
          </w:p>
          <w:p w14:paraId="2A6305EA" w14:textId="59D6466C" w:rsidR="00D61C1D" w:rsidRPr="00AF632C" w:rsidRDefault="00D61C1D" w:rsidP="00D61C1D">
            <w:pPr>
              <w:pStyle w:val="ac"/>
              <w:spacing w:line="276" w:lineRule="auto"/>
              <w:ind w:left="1" w:hanging="3"/>
              <w:jc w:val="both"/>
              <w:rPr>
                <w:color w:val="000000" w:themeColor="text1"/>
                <w:szCs w:val="28"/>
              </w:rPr>
            </w:pPr>
            <w:r>
              <w:rPr>
                <w:color w:val="000000" w:themeColor="text1"/>
                <w:szCs w:val="28"/>
              </w:rPr>
              <w:t xml:space="preserve">          </w:t>
            </w:r>
            <w:r w:rsidRPr="00AF632C">
              <w:rPr>
                <w:color w:val="000000" w:themeColor="text1"/>
                <w:szCs w:val="28"/>
              </w:rPr>
              <w:t xml:space="preserve">Любая стоимость на рынке формируется из себестоимости и наценки - суммы заработка исполнителя процедуры. </w:t>
            </w:r>
            <w:r>
              <w:rPr>
                <w:color w:val="000000" w:themeColor="text1"/>
                <w:szCs w:val="28"/>
              </w:rPr>
              <w:t xml:space="preserve">Парикмахерские </w:t>
            </w:r>
            <w:r w:rsidRPr="00AF632C">
              <w:rPr>
                <w:color w:val="000000" w:themeColor="text1"/>
                <w:szCs w:val="28"/>
              </w:rPr>
              <w:t xml:space="preserve">услуги </w:t>
            </w:r>
            <w:r>
              <w:rPr>
                <w:color w:val="000000" w:themeColor="text1"/>
                <w:szCs w:val="28"/>
              </w:rPr>
              <w:t xml:space="preserve">- </w:t>
            </w:r>
            <w:r w:rsidRPr="00AF632C">
              <w:rPr>
                <w:color w:val="000000" w:themeColor="text1"/>
                <w:szCs w:val="28"/>
              </w:rPr>
              <w:t>не исключение. Цена процедуры также состоит из себестоимости, в которую входит:</w:t>
            </w:r>
          </w:p>
          <w:p w14:paraId="33E6A4FF" w14:textId="77777777" w:rsidR="00D61C1D" w:rsidRPr="00AF632C" w:rsidRDefault="00D61C1D" w:rsidP="00D61C1D">
            <w:pPr>
              <w:pStyle w:val="ac"/>
              <w:spacing w:line="276" w:lineRule="auto"/>
              <w:ind w:left="1" w:hanging="3"/>
              <w:jc w:val="both"/>
              <w:rPr>
                <w:color w:val="000000" w:themeColor="text1"/>
                <w:szCs w:val="28"/>
              </w:rPr>
            </w:pPr>
          </w:p>
          <w:p w14:paraId="32548CF3" w14:textId="149BCCB0" w:rsidR="00D61C1D" w:rsidRPr="00AF632C" w:rsidRDefault="00D61C1D" w:rsidP="00D61C1D">
            <w:pPr>
              <w:pStyle w:val="ac"/>
              <w:spacing w:line="276" w:lineRule="auto"/>
              <w:ind w:left="1" w:hanging="3"/>
              <w:jc w:val="both"/>
              <w:rPr>
                <w:color w:val="000000" w:themeColor="text1"/>
                <w:szCs w:val="28"/>
              </w:rPr>
            </w:pPr>
            <w:r w:rsidRPr="00AF632C">
              <w:rPr>
                <w:color w:val="000000" w:themeColor="text1"/>
                <w:szCs w:val="28"/>
              </w:rPr>
              <w:t>•</w:t>
            </w:r>
            <w:r w:rsidRPr="00AF632C">
              <w:rPr>
                <w:color w:val="000000" w:themeColor="text1"/>
                <w:szCs w:val="28"/>
              </w:rPr>
              <w:tab/>
              <w:t xml:space="preserve">Затраты на предоставление расходных материалов: салфетки, одноразовые маски и бахилы, </w:t>
            </w:r>
            <w:r>
              <w:rPr>
                <w:color w:val="000000" w:themeColor="text1"/>
                <w:szCs w:val="28"/>
              </w:rPr>
              <w:t xml:space="preserve">краски, гели, пигменты, шампуни, </w:t>
            </w:r>
            <w:r w:rsidR="00F60106">
              <w:rPr>
                <w:color w:val="000000" w:themeColor="text1"/>
                <w:szCs w:val="28"/>
              </w:rPr>
              <w:t xml:space="preserve">бальзамы </w:t>
            </w:r>
            <w:r w:rsidR="00F60106" w:rsidRPr="00AF632C">
              <w:rPr>
                <w:color w:val="000000" w:themeColor="text1"/>
                <w:szCs w:val="28"/>
              </w:rPr>
              <w:t>и</w:t>
            </w:r>
            <w:r w:rsidRPr="00AF632C">
              <w:rPr>
                <w:color w:val="000000" w:themeColor="text1"/>
                <w:szCs w:val="28"/>
              </w:rPr>
              <w:t xml:space="preserve"> пр. - все, что используется во время </w:t>
            </w:r>
            <w:r>
              <w:rPr>
                <w:color w:val="000000" w:themeColor="text1"/>
                <w:szCs w:val="28"/>
              </w:rPr>
              <w:t>оказания услуги</w:t>
            </w:r>
            <w:r w:rsidRPr="00AF632C">
              <w:rPr>
                <w:color w:val="000000" w:themeColor="text1"/>
                <w:szCs w:val="28"/>
              </w:rPr>
              <w:t xml:space="preserve"> заложено в ее себестоимость;</w:t>
            </w:r>
          </w:p>
          <w:p w14:paraId="70B01699" w14:textId="77777777" w:rsidR="00D61C1D" w:rsidRPr="00AF632C" w:rsidRDefault="00D61C1D" w:rsidP="00D61C1D">
            <w:pPr>
              <w:pStyle w:val="ac"/>
              <w:spacing w:line="276" w:lineRule="auto"/>
              <w:ind w:left="1" w:hanging="3"/>
              <w:jc w:val="both"/>
              <w:rPr>
                <w:color w:val="000000" w:themeColor="text1"/>
                <w:szCs w:val="28"/>
              </w:rPr>
            </w:pPr>
            <w:r w:rsidRPr="00AF632C">
              <w:rPr>
                <w:color w:val="000000" w:themeColor="text1"/>
                <w:szCs w:val="28"/>
              </w:rPr>
              <w:t>•</w:t>
            </w:r>
            <w:r w:rsidRPr="00AF632C">
              <w:rPr>
                <w:color w:val="000000" w:themeColor="text1"/>
                <w:szCs w:val="28"/>
              </w:rPr>
              <w:tab/>
              <w:t>Оборудование. Качественное оборудование, мебель, освещение стоят больших денег. И эти затраты необходимо окупить;</w:t>
            </w:r>
          </w:p>
          <w:p w14:paraId="2E5FE0FF" w14:textId="77777777" w:rsidR="00D61C1D" w:rsidRPr="00AF632C" w:rsidRDefault="00D61C1D" w:rsidP="00D61C1D">
            <w:pPr>
              <w:pStyle w:val="ac"/>
              <w:spacing w:line="276" w:lineRule="auto"/>
              <w:ind w:left="1" w:hanging="3"/>
              <w:jc w:val="both"/>
              <w:rPr>
                <w:color w:val="000000" w:themeColor="text1"/>
                <w:szCs w:val="28"/>
              </w:rPr>
            </w:pPr>
            <w:r w:rsidRPr="00AF632C">
              <w:rPr>
                <w:color w:val="000000" w:themeColor="text1"/>
                <w:szCs w:val="28"/>
              </w:rPr>
              <w:t>•</w:t>
            </w:r>
            <w:r w:rsidRPr="00AF632C">
              <w:rPr>
                <w:color w:val="000000" w:themeColor="text1"/>
                <w:szCs w:val="28"/>
              </w:rPr>
              <w:tab/>
              <w:t>Различные вещи для предоставления комфорта клиенту. Сюда входят средства гигиены в уборной, угощения, напитки.</w:t>
            </w:r>
          </w:p>
          <w:p w14:paraId="2F476264" w14:textId="77777777" w:rsidR="00D61C1D" w:rsidRPr="00AF632C" w:rsidRDefault="00D61C1D" w:rsidP="00D61C1D">
            <w:pPr>
              <w:pStyle w:val="ac"/>
              <w:spacing w:line="276" w:lineRule="auto"/>
              <w:ind w:left="1" w:hanging="3"/>
              <w:jc w:val="both"/>
              <w:rPr>
                <w:color w:val="000000" w:themeColor="text1"/>
                <w:szCs w:val="28"/>
              </w:rPr>
            </w:pPr>
            <w:r w:rsidRPr="00AF632C">
              <w:rPr>
                <w:color w:val="000000" w:themeColor="text1"/>
                <w:szCs w:val="28"/>
              </w:rPr>
              <w:t>•</w:t>
            </w:r>
            <w:r w:rsidRPr="00AF632C">
              <w:rPr>
                <w:color w:val="000000" w:themeColor="text1"/>
                <w:szCs w:val="28"/>
              </w:rPr>
              <w:tab/>
              <w:t>На оплату коммунальных услуг;</w:t>
            </w:r>
          </w:p>
          <w:p w14:paraId="6096624E" w14:textId="77777777" w:rsidR="00D61C1D" w:rsidRPr="00AF632C" w:rsidRDefault="00D61C1D" w:rsidP="00D61C1D">
            <w:pPr>
              <w:pStyle w:val="ac"/>
              <w:spacing w:line="276" w:lineRule="auto"/>
              <w:ind w:left="1" w:hanging="3"/>
              <w:jc w:val="both"/>
              <w:rPr>
                <w:color w:val="000000" w:themeColor="text1"/>
                <w:szCs w:val="28"/>
              </w:rPr>
            </w:pPr>
            <w:r w:rsidRPr="00AF632C">
              <w:rPr>
                <w:color w:val="000000" w:themeColor="text1"/>
                <w:szCs w:val="28"/>
              </w:rPr>
              <w:t>•</w:t>
            </w:r>
            <w:r w:rsidRPr="00AF632C">
              <w:rPr>
                <w:color w:val="000000" w:themeColor="text1"/>
                <w:szCs w:val="28"/>
              </w:rPr>
              <w:tab/>
              <w:t>Оплата аренды помещения или отдельного зала, если мастер его арендует за свой счет;</w:t>
            </w:r>
          </w:p>
          <w:p w14:paraId="04462B39" w14:textId="77777777" w:rsidR="00D61C1D" w:rsidRPr="00AF632C" w:rsidRDefault="00D61C1D" w:rsidP="00D61C1D">
            <w:pPr>
              <w:pStyle w:val="ac"/>
              <w:spacing w:line="276" w:lineRule="auto"/>
              <w:ind w:left="1" w:hanging="3"/>
              <w:jc w:val="both"/>
              <w:rPr>
                <w:b/>
                <w:bCs/>
                <w:color w:val="000000" w:themeColor="text1"/>
                <w:szCs w:val="28"/>
              </w:rPr>
            </w:pPr>
            <w:r w:rsidRPr="00AF632C">
              <w:rPr>
                <w:color w:val="000000" w:themeColor="text1"/>
                <w:szCs w:val="28"/>
              </w:rPr>
              <w:t>•</w:t>
            </w:r>
            <w:r w:rsidRPr="00AF632C">
              <w:rPr>
                <w:color w:val="000000" w:themeColor="text1"/>
                <w:szCs w:val="28"/>
              </w:rPr>
              <w:tab/>
              <w:t>Оплата всевозможной рекламы услуг студии.</w:t>
            </w:r>
          </w:p>
          <w:p w14:paraId="12F4D7DE" w14:textId="77777777" w:rsidR="00D61C1D" w:rsidRPr="00AF632C" w:rsidRDefault="00D61C1D" w:rsidP="00D61C1D">
            <w:pPr>
              <w:spacing w:line="276" w:lineRule="auto"/>
              <w:ind w:left="1" w:hanging="3"/>
              <w:jc w:val="center"/>
              <w:rPr>
                <w:b/>
                <w:bCs/>
                <w:color w:val="000000" w:themeColor="text1"/>
                <w:sz w:val="28"/>
                <w:szCs w:val="28"/>
              </w:rPr>
            </w:pPr>
          </w:p>
          <w:p w14:paraId="560A0EED" w14:textId="77777777" w:rsidR="00D61C1D" w:rsidRPr="00AF632C" w:rsidRDefault="00D61C1D" w:rsidP="00D61C1D">
            <w:pPr>
              <w:pStyle w:val="ac"/>
              <w:spacing w:line="276" w:lineRule="auto"/>
              <w:ind w:left="1" w:hanging="3"/>
              <w:jc w:val="both"/>
              <w:rPr>
                <w:b/>
                <w:color w:val="000000" w:themeColor="text1"/>
                <w:szCs w:val="28"/>
              </w:rPr>
            </w:pPr>
            <w:r w:rsidRPr="00AF632C">
              <w:rPr>
                <w:b/>
                <w:color w:val="000000" w:themeColor="text1"/>
                <w:szCs w:val="28"/>
              </w:rPr>
              <w:t>Основные критерии при установлении цены:</w:t>
            </w:r>
          </w:p>
          <w:p w14:paraId="5AEB8B8A" w14:textId="77777777" w:rsidR="00D61C1D" w:rsidRPr="00AF632C" w:rsidRDefault="00D61C1D" w:rsidP="00D61C1D">
            <w:pPr>
              <w:pStyle w:val="ac"/>
              <w:spacing w:line="276" w:lineRule="auto"/>
              <w:ind w:left="1" w:hanging="3"/>
              <w:jc w:val="both"/>
              <w:rPr>
                <w:b/>
                <w:color w:val="000000" w:themeColor="text1"/>
                <w:szCs w:val="28"/>
              </w:rPr>
            </w:pPr>
          </w:p>
          <w:p w14:paraId="19550720" w14:textId="77777777" w:rsidR="00D61C1D" w:rsidRPr="00AF632C" w:rsidRDefault="00D61C1D" w:rsidP="00D61C1D">
            <w:pPr>
              <w:pStyle w:val="ac"/>
              <w:spacing w:line="276" w:lineRule="auto"/>
              <w:ind w:left="1" w:hanging="3"/>
              <w:jc w:val="both"/>
              <w:rPr>
                <w:color w:val="000000" w:themeColor="text1"/>
                <w:szCs w:val="28"/>
              </w:rPr>
            </w:pPr>
            <w:r w:rsidRPr="00AF632C">
              <w:rPr>
                <w:color w:val="000000" w:themeColor="text1"/>
                <w:szCs w:val="28"/>
              </w:rPr>
              <w:t>- себестоимость услуги;</w:t>
            </w:r>
          </w:p>
          <w:p w14:paraId="6DFF0FDE" w14:textId="77777777" w:rsidR="00D61C1D" w:rsidRPr="00AF632C" w:rsidRDefault="00D61C1D" w:rsidP="00D61C1D">
            <w:pPr>
              <w:pStyle w:val="ac"/>
              <w:spacing w:line="276" w:lineRule="auto"/>
              <w:ind w:left="1" w:hanging="3"/>
              <w:jc w:val="both"/>
              <w:rPr>
                <w:color w:val="000000" w:themeColor="text1"/>
                <w:szCs w:val="28"/>
              </w:rPr>
            </w:pPr>
            <w:r w:rsidRPr="00AF632C">
              <w:rPr>
                <w:color w:val="000000" w:themeColor="text1"/>
                <w:szCs w:val="28"/>
              </w:rPr>
              <w:t>- мониторинг цен конкурентов;</w:t>
            </w:r>
          </w:p>
          <w:p w14:paraId="6D10AF28" w14:textId="77777777" w:rsidR="00D61C1D" w:rsidRPr="00AF632C" w:rsidRDefault="00D61C1D" w:rsidP="00D61C1D">
            <w:pPr>
              <w:pStyle w:val="ac"/>
              <w:spacing w:line="276" w:lineRule="auto"/>
              <w:ind w:left="1" w:hanging="3"/>
              <w:jc w:val="both"/>
              <w:rPr>
                <w:color w:val="000000" w:themeColor="text1"/>
                <w:szCs w:val="28"/>
              </w:rPr>
            </w:pPr>
            <w:r w:rsidRPr="00AF632C">
              <w:rPr>
                <w:color w:val="000000" w:themeColor="text1"/>
                <w:szCs w:val="28"/>
              </w:rPr>
              <w:t>- уникальность ассортимента услуг;</w:t>
            </w:r>
          </w:p>
          <w:p w14:paraId="341C86F2" w14:textId="77777777" w:rsidR="00D61C1D" w:rsidRPr="00AF632C" w:rsidRDefault="00D61C1D" w:rsidP="00D61C1D">
            <w:pPr>
              <w:pStyle w:val="ac"/>
              <w:spacing w:line="276" w:lineRule="auto"/>
              <w:ind w:left="1" w:hanging="3"/>
              <w:jc w:val="both"/>
              <w:rPr>
                <w:color w:val="000000" w:themeColor="text1"/>
                <w:szCs w:val="28"/>
              </w:rPr>
            </w:pPr>
            <w:r w:rsidRPr="00AF632C">
              <w:rPr>
                <w:color w:val="000000" w:themeColor="text1"/>
                <w:szCs w:val="28"/>
              </w:rPr>
              <w:t>- сезонность продаж;</w:t>
            </w:r>
          </w:p>
          <w:p w14:paraId="4571BDAB" w14:textId="77777777" w:rsidR="00D61C1D" w:rsidRPr="00AF632C" w:rsidRDefault="00D61C1D" w:rsidP="00D61C1D">
            <w:pPr>
              <w:pStyle w:val="ac"/>
              <w:spacing w:line="276" w:lineRule="auto"/>
              <w:ind w:left="1" w:hanging="3"/>
              <w:jc w:val="both"/>
              <w:rPr>
                <w:color w:val="000000" w:themeColor="text1"/>
                <w:szCs w:val="28"/>
              </w:rPr>
            </w:pPr>
            <w:r w:rsidRPr="00AF632C">
              <w:rPr>
                <w:color w:val="000000" w:themeColor="text1"/>
                <w:szCs w:val="28"/>
              </w:rPr>
              <w:t>- платежеспособность контингента постоянных покупателей.</w:t>
            </w:r>
          </w:p>
          <w:p w14:paraId="37861519" w14:textId="77777777" w:rsidR="00D61C1D" w:rsidRPr="00AF632C" w:rsidRDefault="00D61C1D" w:rsidP="00D61C1D">
            <w:pPr>
              <w:pStyle w:val="ac"/>
              <w:spacing w:line="276" w:lineRule="auto"/>
              <w:ind w:left="1" w:hanging="3"/>
              <w:jc w:val="both"/>
              <w:rPr>
                <w:color w:val="000000" w:themeColor="text1"/>
                <w:szCs w:val="28"/>
              </w:rPr>
            </w:pPr>
          </w:p>
          <w:p w14:paraId="2DE440F7" w14:textId="0913A428" w:rsidR="00D61C1D" w:rsidRPr="00AF632C" w:rsidRDefault="003D7DC8" w:rsidP="00D61C1D">
            <w:pPr>
              <w:pStyle w:val="ac"/>
              <w:spacing w:line="276" w:lineRule="auto"/>
              <w:ind w:left="1" w:hanging="3"/>
              <w:jc w:val="both"/>
              <w:rPr>
                <w:color w:val="000000" w:themeColor="text1"/>
                <w:szCs w:val="28"/>
              </w:rPr>
            </w:pPr>
            <w:r>
              <w:rPr>
                <w:color w:val="000000" w:themeColor="text1"/>
                <w:szCs w:val="28"/>
              </w:rPr>
              <w:t xml:space="preserve">         </w:t>
            </w:r>
            <w:r w:rsidR="00D61C1D" w:rsidRPr="00AF632C">
              <w:rPr>
                <w:color w:val="000000" w:themeColor="text1"/>
                <w:szCs w:val="28"/>
              </w:rPr>
              <w:t>Цены планирую устанавливать почти идентичные по сравнению с аналогичной продукцией у конкурентов, чтобы более высокая цена не стала препятствием для дальнейшего маркетинга. После постепенного укрепления позиций на рынке услуг, планируем формировать ценовую политику так, чтобы сдерживать рост цен, обеспечивая достаточную долю прибыли.</w:t>
            </w:r>
          </w:p>
          <w:p w14:paraId="72719983" w14:textId="77777777" w:rsidR="00D61C1D" w:rsidRDefault="00D61C1D" w:rsidP="004C4FB3">
            <w:pPr>
              <w:pStyle w:val="ac"/>
              <w:spacing w:line="276" w:lineRule="auto"/>
              <w:ind w:leftChars="0" w:left="0" w:firstLineChars="0" w:firstLine="0"/>
              <w:jc w:val="both"/>
              <w:rPr>
                <w:b/>
                <w:szCs w:val="28"/>
                <w:shd w:val="clear" w:color="auto" w:fill="FFFFFF"/>
              </w:rPr>
            </w:pPr>
          </w:p>
        </w:tc>
      </w:tr>
    </w:tbl>
    <w:p w14:paraId="02A40627" w14:textId="77777777" w:rsidR="00D61C1D" w:rsidRPr="000866ED" w:rsidRDefault="00D61C1D" w:rsidP="004C4FB3">
      <w:pPr>
        <w:pStyle w:val="ac"/>
        <w:spacing w:line="276" w:lineRule="auto"/>
        <w:ind w:left="1" w:hanging="3"/>
        <w:jc w:val="both"/>
        <w:rPr>
          <w:b/>
          <w:szCs w:val="28"/>
          <w:shd w:val="clear" w:color="auto" w:fill="FFFFFF"/>
        </w:rPr>
      </w:pPr>
    </w:p>
    <w:p w14:paraId="076E79CF" w14:textId="2902743F" w:rsidR="00CF6C57" w:rsidRDefault="00A37F0D" w:rsidP="00D61C1D">
      <w:pPr>
        <w:spacing w:line="276" w:lineRule="auto"/>
        <w:ind w:left="0" w:hanging="2"/>
        <w:jc w:val="both"/>
        <w:rPr>
          <w:szCs w:val="28"/>
          <w:shd w:val="clear" w:color="auto" w:fill="FFFFFF"/>
        </w:rPr>
      </w:pPr>
      <w:r>
        <w:rPr>
          <w:szCs w:val="28"/>
          <w:shd w:val="clear" w:color="auto" w:fill="FFFFFF"/>
        </w:rPr>
        <w:tab/>
      </w:r>
      <w:r>
        <w:rPr>
          <w:szCs w:val="28"/>
          <w:shd w:val="clear" w:color="auto" w:fill="FFFFFF"/>
        </w:rPr>
        <w:tab/>
      </w:r>
    </w:p>
    <w:p w14:paraId="10984538" w14:textId="278B503D" w:rsidR="000866ED" w:rsidRPr="000866ED" w:rsidRDefault="00A51852"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0866ED" w:rsidRPr="000866ED">
        <w:rPr>
          <w:b/>
          <w:szCs w:val="28"/>
          <w:shd w:val="clear" w:color="auto" w:fill="FFFFFF"/>
        </w:rPr>
        <w:t>5.5. Кто будет реализовывать товар или оказывать услугу? Как будут способствовать продвижению товара (услуги)?</w:t>
      </w:r>
    </w:p>
    <w:p w14:paraId="0D529B06" w14:textId="77777777" w:rsidR="00D61C1D" w:rsidRDefault="00CF6C57" w:rsidP="004C4FB3">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r>
    </w:p>
    <w:tbl>
      <w:tblPr>
        <w:tblStyle w:val="aff2"/>
        <w:tblW w:w="0" w:type="auto"/>
        <w:tblInd w:w="1" w:type="dxa"/>
        <w:tblLook w:val="04A0" w:firstRow="1" w:lastRow="0" w:firstColumn="1" w:lastColumn="0" w:noHBand="0" w:noVBand="1"/>
      </w:tblPr>
      <w:tblGrid>
        <w:gridCol w:w="9912"/>
      </w:tblGrid>
      <w:tr w:rsidR="00D61C1D" w14:paraId="6543EF42" w14:textId="77777777" w:rsidTr="00D61C1D">
        <w:tc>
          <w:tcPr>
            <w:tcW w:w="10421" w:type="dxa"/>
          </w:tcPr>
          <w:p w14:paraId="0E1F63CA" w14:textId="0754BD7A" w:rsidR="00D61C1D" w:rsidRDefault="00D61C1D" w:rsidP="004C4FB3">
            <w:pPr>
              <w:pStyle w:val="ac"/>
              <w:spacing w:line="276" w:lineRule="auto"/>
              <w:ind w:leftChars="0" w:left="0" w:firstLineChars="0" w:firstLine="0"/>
              <w:jc w:val="both"/>
              <w:rPr>
                <w:szCs w:val="28"/>
                <w:shd w:val="clear" w:color="auto" w:fill="FFFFFF"/>
              </w:rPr>
            </w:pPr>
            <w:r w:rsidRPr="00856B52">
              <w:t xml:space="preserve">          </w:t>
            </w:r>
            <w:r w:rsidRPr="008B6772">
              <w:t>Деятельность планируется вести самостоятельно в статусе самозанятого, необходимость в привлечении дополнительных рабочих мест отсутствует.</w:t>
            </w:r>
            <w:r>
              <w:t xml:space="preserve"> Разработкой маркетинговой кампании и продвижением услуг будет заниматься непосредственно руководитель проекта (самозанятая </w:t>
            </w:r>
            <w:r w:rsidR="006D5D13">
              <w:rPr>
                <w:szCs w:val="28"/>
              </w:rPr>
              <w:t>……………</w:t>
            </w:r>
            <w:bookmarkStart w:id="4" w:name="_GoBack"/>
            <w:bookmarkEnd w:id="4"/>
            <w:r>
              <w:t xml:space="preserve">). В </w:t>
            </w:r>
            <w:r>
              <w:lastRenderedPageBreak/>
              <w:t xml:space="preserve">дальнейшем при получении достаточного стабильного дохода возможно привлечение сторонних организаций или самозанятых (маркетологов, </w:t>
            </w:r>
            <w:proofErr w:type="spellStart"/>
            <w:r>
              <w:rPr>
                <w:lang w:val="en-US"/>
              </w:rPr>
              <w:t>smm</w:t>
            </w:r>
            <w:proofErr w:type="spellEnd"/>
            <w:r w:rsidRPr="001C413E">
              <w:t xml:space="preserve"> </w:t>
            </w:r>
            <w:r>
              <w:t>специалистов).</w:t>
            </w:r>
          </w:p>
        </w:tc>
      </w:tr>
    </w:tbl>
    <w:p w14:paraId="5B03087D" w14:textId="570C48D3" w:rsidR="00CF6C57" w:rsidRDefault="00CF6C57" w:rsidP="004C4FB3">
      <w:pPr>
        <w:pStyle w:val="ac"/>
        <w:spacing w:line="276" w:lineRule="auto"/>
        <w:ind w:left="1" w:hanging="3"/>
        <w:jc w:val="both"/>
        <w:rPr>
          <w:szCs w:val="28"/>
          <w:shd w:val="clear" w:color="auto" w:fill="FFFFFF"/>
        </w:rPr>
      </w:pPr>
    </w:p>
    <w:p w14:paraId="53E94E1A" w14:textId="4B13547A" w:rsidR="000866ED" w:rsidRPr="000866ED" w:rsidRDefault="00A51852"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0866ED" w:rsidRPr="000866ED">
        <w:rPr>
          <w:b/>
          <w:szCs w:val="28"/>
          <w:shd w:val="clear" w:color="auto" w:fill="FFFFFF"/>
        </w:rPr>
        <w:t>5.6. Как Вы будете продвигать товар (услугу)? Если реклама, то какая, в каких средствах массовой информации? Почему именно такая реклама? Почему именно эти средства массовой информации? Если другие способы, то укажите, какие и почему. Каковы необходимые затраты на эти цели в месяц?</w:t>
      </w:r>
    </w:p>
    <w:p w14:paraId="77AE0E4E" w14:textId="77777777" w:rsidR="00D61C1D" w:rsidRDefault="00D61C1D" w:rsidP="004C4FB3">
      <w:pPr>
        <w:suppressAutoHyphens w:val="0"/>
        <w:spacing w:line="276" w:lineRule="auto"/>
        <w:ind w:leftChars="0" w:left="0" w:firstLineChars="0" w:firstLine="708"/>
        <w:jc w:val="both"/>
        <w:textDirection w:val="lrTb"/>
        <w:textAlignment w:val="auto"/>
        <w:outlineLvl w:val="9"/>
        <w:rPr>
          <w:rFonts w:eastAsia="Cambria Math"/>
          <w:color w:val="000000"/>
          <w:position w:val="0"/>
          <w:sz w:val="28"/>
          <w:szCs w:val="28"/>
        </w:rPr>
      </w:pPr>
    </w:p>
    <w:tbl>
      <w:tblPr>
        <w:tblStyle w:val="aff2"/>
        <w:tblW w:w="0" w:type="auto"/>
        <w:tblLook w:val="04A0" w:firstRow="1" w:lastRow="0" w:firstColumn="1" w:lastColumn="0" w:noHBand="0" w:noVBand="1"/>
      </w:tblPr>
      <w:tblGrid>
        <w:gridCol w:w="9913"/>
      </w:tblGrid>
      <w:tr w:rsidR="00D61C1D" w14:paraId="0DCF10D6" w14:textId="77777777" w:rsidTr="00D61C1D">
        <w:tc>
          <w:tcPr>
            <w:tcW w:w="10421" w:type="dxa"/>
          </w:tcPr>
          <w:p w14:paraId="536E0D00" w14:textId="77777777" w:rsidR="00BF48E9" w:rsidRDefault="00BF48E9" w:rsidP="00BF48E9">
            <w:pPr>
              <w:spacing w:after="283" w:line="276" w:lineRule="auto"/>
              <w:ind w:left="1" w:hanging="3"/>
              <w:jc w:val="both"/>
              <w:rPr>
                <w:sz w:val="28"/>
                <w:szCs w:val="28"/>
              </w:rPr>
            </w:pPr>
            <w:r w:rsidRPr="008258A5">
              <w:rPr>
                <w:sz w:val="28"/>
                <w:szCs w:val="28"/>
              </w:rPr>
              <w:t xml:space="preserve">            Оказание </w:t>
            </w:r>
            <w:r>
              <w:rPr>
                <w:sz w:val="28"/>
                <w:szCs w:val="28"/>
              </w:rPr>
              <w:t xml:space="preserve">парикмахерских </w:t>
            </w:r>
            <w:r w:rsidRPr="008258A5">
              <w:rPr>
                <w:sz w:val="28"/>
                <w:szCs w:val="28"/>
              </w:rPr>
              <w:t>услуг будет  производиться с помощью предварительной телефонной и онлайн записи. В качестве методов рекламы планируется использование социальных сетей (</w:t>
            </w:r>
            <w:proofErr w:type="spellStart"/>
            <w:r w:rsidRPr="008258A5">
              <w:rPr>
                <w:sz w:val="28"/>
                <w:szCs w:val="28"/>
              </w:rPr>
              <w:t>Вконтакте</w:t>
            </w:r>
            <w:proofErr w:type="spellEnd"/>
            <w:r w:rsidRPr="008258A5">
              <w:rPr>
                <w:sz w:val="28"/>
                <w:szCs w:val="28"/>
              </w:rPr>
              <w:t xml:space="preserve">, Одноклассники, </w:t>
            </w:r>
            <w:proofErr w:type="spellStart"/>
            <w:r w:rsidRPr="008258A5">
              <w:rPr>
                <w:sz w:val="28"/>
                <w:szCs w:val="28"/>
              </w:rPr>
              <w:t>Телеграм</w:t>
            </w:r>
            <w:proofErr w:type="spellEnd"/>
            <w:r w:rsidRPr="008258A5">
              <w:rPr>
                <w:sz w:val="28"/>
                <w:szCs w:val="28"/>
              </w:rPr>
              <w:t>) и интернет-сервисов размещения рекламы (</w:t>
            </w:r>
            <w:proofErr w:type="spellStart"/>
            <w:r w:rsidRPr="008258A5">
              <w:rPr>
                <w:sz w:val="28"/>
                <w:szCs w:val="28"/>
              </w:rPr>
              <w:t>Авито</w:t>
            </w:r>
            <w:proofErr w:type="spellEnd"/>
            <w:r w:rsidRPr="008258A5">
              <w:rPr>
                <w:sz w:val="28"/>
                <w:szCs w:val="28"/>
              </w:rPr>
              <w:t xml:space="preserve">, Юла, </w:t>
            </w:r>
            <w:proofErr w:type="spellStart"/>
            <w:r w:rsidRPr="008258A5">
              <w:rPr>
                <w:sz w:val="28"/>
                <w:szCs w:val="28"/>
              </w:rPr>
              <w:t>Яндекс.услуги</w:t>
            </w:r>
            <w:proofErr w:type="spellEnd"/>
            <w:r w:rsidRPr="008258A5">
              <w:rPr>
                <w:sz w:val="28"/>
                <w:szCs w:val="28"/>
              </w:rPr>
              <w:t xml:space="preserve"> и т.п.). Данный выбор обусловлен отсутствием постоянных издержек (ведение групп) и большой концентрацией целевой аудитории (таргети</w:t>
            </w:r>
            <w:r>
              <w:rPr>
                <w:sz w:val="28"/>
                <w:szCs w:val="28"/>
              </w:rPr>
              <w:t xml:space="preserve">рованная </w:t>
            </w:r>
            <w:r w:rsidRPr="008258A5">
              <w:rPr>
                <w:sz w:val="28"/>
                <w:szCs w:val="28"/>
              </w:rPr>
              <w:t xml:space="preserve">реклама). На поддержание работы групп и </w:t>
            </w:r>
            <w:r w:rsidRPr="005550FC">
              <w:rPr>
                <w:sz w:val="28"/>
                <w:szCs w:val="28"/>
              </w:rPr>
              <w:t>аккаунтов и наполнение их контентом в дальнейшем планируется выделять от 2 000 рублей в месяц.</w:t>
            </w:r>
            <w:r w:rsidRPr="008258A5">
              <w:rPr>
                <w:sz w:val="28"/>
                <w:szCs w:val="28"/>
              </w:rPr>
              <w:t xml:space="preserve"> </w:t>
            </w:r>
          </w:p>
          <w:p w14:paraId="3FF5929D" w14:textId="77777777" w:rsidR="00BF48E9" w:rsidRPr="008258A5" w:rsidRDefault="00BF48E9" w:rsidP="00BF48E9">
            <w:pPr>
              <w:spacing w:line="276" w:lineRule="auto"/>
              <w:ind w:left="1" w:hanging="3"/>
              <w:jc w:val="both"/>
              <w:rPr>
                <w:b/>
                <w:sz w:val="28"/>
                <w:szCs w:val="28"/>
              </w:rPr>
            </w:pPr>
            <w:r w:rsidRPr="008258A5">
              <w:rPr>
                <w:b/>
                <w:sz w:val="28"/>
                <w:szCs w:val="28"/>
              </w:rPr>
              <w:t>Возможные способы привлечение новых клиентов:</w:t>
            </w:r>
          </w:p>
          <w:p w14:paraId="4B06742A" w14:textId="77777777" w:rsidR="00BF48E9" w:rsidRPr="008258A5" w:rsidRDefault="00BF48E9" w:rsidP="00BF48E9">
            <w:pPr>
              <w:spacing w:line="276" w:lineRule="auto"/>
              <w:ind w:left="1" w:hanging="3"/>
              <w:jc w:val="both"/>
              <w:rPr>
                <w:b/>
                <w:sz w:val="28"/>
                <w:szCs w:val="28"/>
              </w:rPr>
            </w:pPr>
          </w:p>
          <w:p w14:paraId="51A35502" w14:textId="77777777" w:rsidR="00BF48E9" w:rsidRPr="008258A5" w:rsidRDefault="00BF48E9" w:rsidP="00BF48E9">
            <w:pPr>
              <w:spacing w:line="276" w:lineRule="auto"/>
              <w:ind w:left="1" w:hanging="3"/>
              <w:jc w:val="both"/>
              <w:rPr>
                <w:sz w:val="28"/>
                <w:szCs w:val="28"/>
              </w:rPr>
            </w:pPr>
            <w:r w:rsidRPr="008258A5">
              <w:rPr>
                <w:sz w:val="28"/>
                <w:szCs w:val="28"/>
              </w:rPr>
              <w:t>- реклама в социальных сетях;</w:t>
            </w:r>
          </w:p>
          <w:p w14:paraId="02012132" w14:textId="77777777" w:rsidR="00BF48E9" w:rsidRPr="008258A5" w:rsidRDefault="00BF48E9" w:rsidP="00BF48E9">
            <w:pPr>
              <w:spacing w:line="276" w:lineRule="auto"/>
              <w:ind w:left="1" w:hanging="3"/>
              <w:jc w:val="both"/>
              <w:rPr>
                <w:sz w:val="28"/>
                <w:szCs w:val="28"/>
              </w:rPr>
            </w:pPr>
            <w:r w:rsidRPr="008258A5">
              <w:rPr>
                <w:sz w:val="28"/>
                <w:szCs w:val="28"/>
              </w:rPr>
              <w:t>- реклама в интернет-сервисах;</w:t>
            </w:r>
          </w:p>
          <w:p w14:paraId="00632B1F" w14:textId="77777777" w:rsidR="00BF48E9" w:rsidRDefault="00BF48E9" w:rsidP="00BF48E9">
            <w:pPr>
              <w:spacing w:line="276" w:lineRule="auto"/>
              <w:ind w:left="1" w:hanging="3"/>
              <w:jc w:val="both"/>
              <w:rPr>
                <w:sz w:val="28"/>
                <w:szCs w:val="28"/>
              </w:rPr>
            </w:pPr>
            <w:r w:rsidRPr="008258A5">
              <w:rPr>
                <w:sz w:val="28"/>
                <w:szCs w:val="28"/>
              </w:rPr>
              <w:t>- раздача промо-листовок.</w:t>
            </w:r>
          </w:p>
          <w:p w14:paraId="777A0154" w14:textId="77777777" w:rsidR="00BF48E9" w:rsidRPr="005600F7" w:rsidRDefault="00BF48E9" w:rsidP="00BF48E9">
            <w:pPr>
              <w:spacing w:line="276" w:lineRule="auto"/>
              <w:ind w:left="1" w:hanging="3"/>
              <w:jc w:val="center"/>
              <w:rPr>
                <w:b/>
                <w:sz w:val="28"/>
                <w:szCs w:val="28"/>
              </w:rPr>
            </w:pPr>
          </w:p>
          <w:p w14:paraId="1E91E5C7" w14:textId="77777777" w:rsidR="00BF48E9" w:rsidRPr="005600F7" w:rsidRDefault="00BF48E9" w:rsidP="00BF48E9">
            <w:pPr>
              <w:spacing w:line="276" w:lineRule="auto"/>
              <w:ind w:left="1" w:hanging="3"/>
              <w:rPr>
                <w:sz w:val="28"/>
                <w:szCs w:val="28"/>
              </w:rPr>
            </w:pPr>
            <w:r w:rsidRPr="005600F7">
              <w:rPr>
                <w:sz w:val="28"/>
                <w:szCs w:val="28"/>
              </w:rPr>
              <w:tab/>
              <w:t>Для достижения успеха в данном ценовом сегменте необходимо:</w:t>
            </w:r>
          </w:p>
          <w:p w14:paraId="5E28CD19" w14:textId="77777777" w:rsidR="00BF48E9" w:rsidRPr="005600F7" w:rsidRDefault="00BF48E9" w:rsidP="00BF48E9">
            <w:pPr>
              <w:spacing w:line="276" w:lineRule="auto"/>
              <w:ind w:left="1" w:hanging="3"/>
              <w:rPr>
                <w:sz w:val="28"/>
                <w:szCs w:val="28"/>
              </w:rPr>
            </w:pPr>
          </w:p>
          <w:p w14:paraId="5E510EB3" w14:textId="77777777" w:rsidR="00BF48E9" w:rsidRDefault="00BF48E9" w:rsidP="00BF48E9">
            <w:pPr>
              <w:spacing w:line="276" w:lineRule="auto"/>
              <w:ind w:left="1" w:hanging="3"/>
              <w:jc w:val="both"/>
              <w:rPr>
                <w:sz w:val="28"/>
                <w:szCs w:val="28"/>
              </w:rPr>
            </w:pPr>
            <w:r w:rsidRPr="005600F7">
              <w:rPr>
                <w:sz w:val="28"/>
                <w:szCs w:val="28"/>
              </w:rPr>
              <w:t xml:space="preserve">    • </w:t>
            </w:r>
            <w:r w:rsidRPr="005600F7">
              <w:rPr>
                <w:b/>
                <w:sz w:val="28"/>
                <w:szCs w:val="28"/>
              </w:rPr>
              <w:t>Сформировать и поддерживать личный бренд мастера</w:t>
            </w:r>
            <w:r w:rsidRPr="005600F7">
              <w:rPr>
                <w:sz w:val="28"/>
                <w:szCs w:val="28"/>
              </w:rPr>
              <w:t xml:space="preserve">, его уникальность и аутентичность. Это большой объем работы, который включает в себя ведение социальных сетей (основная площадка для рекламы в наше время), создание продающих фотографий (их редактирование в графических редакторах для создания гармоничных композиций) и информационных текстов, привлекающих нужную аудиторию.  </w:t>
            </w:r>
          </w:p>
          <w:p w14:paraId="66ADC1F7" w14:textId="77777777" w:rsidR="00BF48E9" w:rsidRPr="005600F7" w:rsidRDefault="00BF48E9" w:rsidP="00BF48E9">
            <w:pPr>
              <w:spacing w:line="276" w:lineRule="auto"/>
              <w:ind w:left="1" w:hanging="3"/>
              <w:jc w:val="both"/>
              <w:rPr>
                <w:sz w:val="28"/>
                <w:szCs w:val="28"/>
              </w:rPr>
            </w:pPr>
          </w:p>
          <w:p w14:paraId="32F711E0" w14:textId="77777777" w:rsidR="00BF48E9" w:rsidRPr="005600F7" w:rsidRDefault="00BF48E9" w:rsidP="00BF48E9">
            <w:pPr>
              <w:spacing w:line="276" w:lineRule="auto"/>
              <w:ind w:left="1" w:hanging="3"/>
              <w:jc w:val="both"/>
              <w:rPr>
                <w:sz w:val="28"/>
                <w:szCs w:val="28"/>
              </w:rPr>
            </w:pPr>
            <w:r w:rsidRPr="005600F7">
              <w:rPr>
                <w:sz w:val="28"/>
                <w:szCs w:val="28"/>
              </w:rPr>
              <w:t xml:space="preserve">    • </w:t>
            </w:r>
            <w:r w:rsidRPr="005600F7">
              <w:rPr>
                <w:b/>
                <w:sz w:val="28"/>
                <w:szCs w:val="28"/>
              </w:rPr>
              <w:t>Предоставить клиентам высокий сервис и развивать клиентоориентированность</w:t>
            </w:r>
            <w:r w:rsidRPr="005600F7">
              <w:rPr>
                <w:sz w:val="28"/>
                <w:szCs w:val="28"/>
              </w:rPr>
              <w:t>: чай, кофе, минеральная вода, конфеты, трубочки и сахар в индивидуальной упаковке, средства для устранения грязи с одежды и обуви, гигиенические принадлежности для женщин.</w:t>
            </w:r>
          </w:p>
          <w:p w14:paraId="4B757C7D" w14:textId="77777777" w:rsidR="00BF48E9" w:rsidRPr="005600F7" w:rsidRDefault="00BF48E9" w:rsidP="00BF48E9">
            <w:pPr>
              <w:spacing w:line="276" w:lineRule="auto"/>
              <w:ind w:left="1" w:hanging="3"/>
              <w:jc w:val="both"/>
              <w:rPr>
                <w:sz w:val="28"/>
                <w:szCs w:val="28"/>
              </w:rPr>
            </w:pPr>
          </w:p>
          <w:p w14:paraId="7535B780" w14:textId="77777777" w:rsidR="00BF48E9" w:rsidRPr="005600F7" w:rsidRDefault="00BF48E9" w:rsidP="00BF48E9">
            <w:pPr>
              <w:spacing w:line="276" w:lineRule="auto"/>
              <w:ind w:left="1" w:hanging="3"/>
              <w:jc w:val="both"/>
              <w:rPr>
                <w:sz w:val="28"/>
                <w:szCs w:val="28"/>
              </w:rPr>
            </w:pPr>
            <w:r w:rsidRPr="005600F7">
              <w:rPr>
                <w:sz w:val="28"/>
                <w:szCs w:val="28"/>
              </w:rPr>
              <w:lastRenderedPageBreak/>
              <w:t xml:space="preserve">    • </w:t>
            </w:r>
            <w:r w:rsidRPr="005600F7">
              <w:rPr>
                <w:b/>
                <w:sz w:val="28"/>
                <w:szCs w:val="28"/>
              </w:rPr>
              <w:t>Оказывать</w:t>
            </w:r>
            <w:r>
              <w:rPr>
                <w:b/>
                <w:sz w:val="28"/>
                <w:szCs w:val="28"/>
              </w:rPr>
              <w:t xml:space="preserve"> парикмахерские </w:t>
            </w:r>
            <w:r w:rsidRPr="005600F7">
              <w:rPr>
                <w:b/>
                <w:sz w:val="28"/>
                <w:szCs w:val="28"/>
              </w:rPr>
              <w:t xml:space="preserve"> услуги за короткое время</w:t>
            </w:r>
            <w:r w:rsidRPr="005600F7">
              <w:rPr>
                <w:sz w:val="28"/>
                <w:szCs w:val="28"/>
              </w:rPr>
              <w:t xml:space="preserve">, используя самое современное  оборудование и самые удобные материалы, которые сократят время процедуры. Клиенты так же сделают выбор в пользу мастера, работающего с безопасными материалами класса люкс.  </w:t>
            </w:r>
          </w:p>
          <w:p w14:paraId="28CD9F84" w14:textId="77777777" w:rsidR="00BF48E9" w:rsidRPr="005600F7" w:rsidRDefault="00BF48E9" w:rsidP="00BF48E9">
            <w:pPr>
              <w:spacing w:line="276" w:lineRule="auto"/>
              <w:ind w:left="1" w:hanging="3"/>
              <w:jc w:val="both"/>
              <w:rPr>
                <w:sz w:val="28"/>
                <w:szCs w:val="28"/>
              </w:rPr>
            </w:pPr>
          </w:p>
          <w:p w14:paraId="736D41B9" w14:textId="77777777" w:rsidR="00BF48E9" w:rsidRPr="005600F7" w:rsidRDefault="00BF48E9" w:rsidP="00BF48E9">
            <w:pPr>
              <w:spacing w:line="276" w:lineRule="auto"/>
              <w:ind w:left="1" w:hanging="3"/>
              <w:jc w:val="both"/>
              <w:rPr>
                <w:sz w:val="28"/>
                <w:szCs w:val="28"/>
              </w:rPr>
            </w:pPr>
            <w:r w:rsidRPr="005600F7">
              <w:rPr>
                <w:sz w:val="28"/>
                <w:szCs w:val="28"/>
              </w:rPr>
              <w:t xml:space="preserve">    • Важным условием скорости является сосредоточенность мастера на </w:t>
            </w:r>
            <w:r w:rsidRPr="005600F7">
              <w:rPr>
                <w:b/>
                <w:sz w:val="28"/>
                <w:szCs w:val="28"/>
              </w:rPr>
              <w:t>алгоритме действий.</w:t>
            </w:r>
            <w:r w:rsidRPr="005600F7">
              <w:rPr>
                <w:sz w:val="28"/>
                <w:szCs w:val="28"/>
              </w:rPr>
              <w:t xml:space="preserve"> Для достижения этого состояния необходимо переключить внимание клиента. В этом отлично поможет компьютер, телевизор — клиент будет рад во время процедуры насладиться любимым сериалом или передачей, а мастер не будет вынужден отвлекаться на разговоры. Несомненно, и лояльность клиента будет повышена, благодаря такому сервису и заботе.</w:t>
            </w:r>
          </w:p>
          <w:p w14:paraId="417F4DF1" w14:textId="77777777" w:rsidR="00BF48E9" w:rsidRPr="005600F7" w:rsidRDefault="00BF48E9" w:rsidP="00BF48E9">
            <w:pPr>
              <w:spacing w:line="276" w:lineRule="auto"/>
              <w:ind w:left="1" w:hanging="3"/>
              <w:jc w:val="both"/>
              <w:rPr>
                <w:sz w:val="28"/>
                <w:szCs w:val="28"/>
              </w:rPr>
            </w:pPr>
          </w:p>
          <w:p w14:paraId="4BDDFA94" w14:textId="77777777" w:rsidR="00BF48E9" w:rsidRDefault="00BF48E9" w:rsidP="00BF48E9">
            <w:pPr>
              <w:spacing w:line="276" w:lineRule="auto"/>
              <w:ind w:left="1" w:hanging="3"/>
              <w:jc w:val="both"/>
              <w:rPr>
                <w:sz w:val="28"/>
                <w:szCs w:val="28"/>
              </w:rPr>
            </w:pPr>
            <w:r w:rsidRPr="005600F7">
              <w:rPr>
                <w:sz w:val="28"/>
                <w:szCs w:val="28"/>
              </w:rPr>
              <w:t xml:space="preserve">    • Мастер должен постоянно </w:t>
            </w:r>
            <w:r w:rsidRPr="005600F7">
              <w:rPr>
                <w:b/>
                <w:sz w:val="28"/>
                <w:szCs w:val="28"/>
              </w:rPr>
              <w:t>изучать новую информацию</w:t>
            </w:r>
            <w:r w:rsidRPr="005600F7">
              <w:rPr>
                <w:sz w:val="28"/>
                <w:szCs w:val="28"/>
              </w:rPr>
              <w:t xml:space="preserve">, т. к. сфера </w:t>
            </w:r>
            <w:r>
              <w:rPr>
                <w:sz w:val="28"/>
                <w:szCs w:val="28"/>
              </w:rPr>
              <w:t>парикмахерских услуг</w:t>
            </w:r>
            <w:r w:rsidRPr="005600F7">
              <w:rPr>
                <w:sz w:val="28"/>
                <w:szCs w:val="28"/>
              </w:rPr>
              <w:t xml:space="preserve"> появилась </w:t>
            </w:r>
            <w:r>
              <w:rPr>
                <w:sz w:val="28"/>
                <w:szCs w:val="28"/>
              </w:rPr>
              <w:t>достаточно</w:t>
            </w:r>
            <w:r w:rsidRPr="005600F7">
              <w:rPr>
                <w:sz w:val="28"/>
                <w:szCs w:val="28"/>
              </w:rPr>
              <w:t xml:space="preserve"> давно и многие процессы постоянно меняются, совершенствуются</w:t>
            </w:r>
            <w:r>
              <w:rPr>
                <w:sz w:val="28"/>
                <w:szCs w:val="28"/>
              </w:rPr>
              <w:t>, а также имеется большой уровень конкуренции на рынке</w:t>
            </w:r>
            <w:r w:rsidRPr="005600F7">
              <w:rPr>
                <w:sz w:val="28"/>
                <w:szCs w:val="28"/>
              </w:rPr>
              <w:t>. Например, топовые мастера стали уделять пристальное внимание химическому составу материалов, начали тестировать продукцию на предмет негативного влияния на здоровье человека. Курсы по этой и многим другим темам можно изучать в режиме онлайн, собирая знания со всех уголков мира.</w:t>
            </w:r>
          </w:p>
          <w:p w14:paraId="1DE2EC6A" w14:textId="77777777" w:rsidR="00BF48E9" w:rsidRDefault="00BF48E9" w:rsidP="00BF48E9">
            <w:pPr>
              <w:spacing w:line="276" w:lineRule="auto"/>
              <w:ind w:left="1" w:hanging="3"/>
              <w:jc w:val="both"/>
              <w:rPr>
                <w:sz w:val="28"/>
                <w:szCs w:val="28"/>
              </w:rPr>
            </w:pPr>
          </w:p>
          <w:p w14:paraId="25946086" w14:textId="77777777" w:rsidR="00BF48E9" w:rsidRPr="005600F7" w:rsidRDefault="00BF48E9" w:rsidP="00BF48E9">
            <w:pPr>
              <w:adjustRightInd w:val="0"/>
              <w:spacing w:line="276" w:lineRule="auto"/>
              <w:ind w:left="1" w:hanging="3"/>
              <w:jc w:val="both"/>
              <w:rPr>
                <w:rFonts w:eastAsia="Calibri"/>
                <w:b/>
                <w:bCs/>
                <w:sz w:val="28"/>
                <w:szCs w:val="28"/>
              </w:rPr>
            </w:pPr>
            <w:r w:rsidRPr="005600F7">
              <w:rPr>
                <w:rFonts w:eastAsia="Calibri"/>
                <w:b/>
                <w:bCs/>
                <w:sz w:val="28"/>
                <w:szCs w:val="28"/>
              </w:rPr>
              <w:t xml:space="preserve">                           Методы стимулирования сбыта:</w:t>
            </w:r>
          </w:p>
          <w:p w14:paraId="4847A921" w14:textId="77777777" w:rsidR="00BF48E9" w:rsidRPr="005600F7" w:rsidRDefault="00BF48E9" w:rsidP="00BF48E9">
            <w:pPr>
              <w:adjustRightInd w:val="0"/>
              <w:spacing w:line="276" w:lineRule="auto"/>
              <w:ind w:left="1" w:hanging="3"/>
              <w:jc w:val="both"/>
              <w:rPr>
                <w:rFonts w:eastAsia="Calibri"/>
                <w:b/>
                <w:bCs/>
                <w:sz w:val="28"/>
                <w:szCs w:val="28"/>
              </w:rPr>
            </w:pPr>
          </w:p>
          <w:p w14:paraId="00303687" w14:textId="79E9D44B" w:rsidR="00BF48E9" w:rsidRPr="005600F7" w:rsidRDefault="00BF48E9" w:rsidP="00BF48E9">
            <w:pPr>
              <w:adjustRightInd w:val="0"/>
              <w:spacing w:line="276" w:lineRule="auto"/>
              <w:ind w:left="1" w:hanging="3"/>
              <w:jc w:val="both"/>
              <w:rPr>
                <w:rFonts w:eastAsia="Calibri"/>
                <w:bCs/>
                <w:sz w:val="28"/>
                <w:szCs w:val="28"/>
              </w:rPr>
            </w:pPr>
            <w:r>
              <w:rPr>
                <w:rFonts w:eastAsia="Calibri"/>
                <w:b/>
                <w:bCs/>
                <w:sz w:val="28"/>
                <w:szCs w:val="28"/>
              </w:rPr>
              <w:t xml:space="preserve">      </w:t>
            </w:r>
            <w:r w:rsidRPr="00BF48E9">
              <w:rPr>
                <w:rFonts w:eastAsia="Calibri"/>
                <w:b/>
                <w:bCs/>
                <w:sz w:val="28"/>
                <w:szCs w:val="28"/>
              </w:rPr>
              <w:t xml:space="preserve">       </w:t>
            </w:r>
            <w:r w:rsidRPr="005600F7">
              <w:rPr>
                <w:rFonts w:eastAsia="Calibri"/>
                <w:b/>
                <w:bCs/>
                <w:sz w:val="28"/>
                <w:szCs w:val="28"/>
                <w:u w:val="single"/>
              </w:rPr>
              <w:t>Целевая аудитория</w:t>
            </w:r>
            <w:r w:rsidRPr="005600F7">
              <w:rPr>
                <w:rFonts w:eastAsia="Calibri"/>
                <w:bCs/>
                <w:sz w:val="28"/>
                <w:szCs w:val="28"/>
              </w:rPr>
              <w:t xml:space="preserve"> кабинета красоты –</w:t>
            </w:r>
            <w:r>
              <w:rPr>
                <w:rFonts w:eastAsia="Calibri"/>
                <w:bCs/>
                <w:sz w:val="28"/>
                <w:szCs w:val="28"/>
              </w:rPr>
              <w:t xml:space="preserve"> </w:t>
            </w:r>
            <w:r w:rsidRPr="005600F7">
              <w:rPr>
                <w:rFonts w:eastAsia="Calibri"/>
                <w:bCs/>
                <w:sz w:val="28"/>
                <w:szCs w:val="28"/>
              </w:rPr>
              <w:t>женщин</w:t>
            </w:r>
            <w:r>
              <w:rPr>
                <w:rFonts w:eastAsia="Calibri"/>
                <w:bCs/>
                <w:sz w:val="28"/>
                <w:szCs w:val="28"/>
              </w:rPr>
              <w:t>ы</w:t>
            </w:r>
            <w:r w:rsidRPr="005600F7">
              <w:rPr>
                <w:rFonts w:eastAsia="Calibri"/>
                <w:bCs/>
                <w:sz w:val="28"/>
                <w:szCs w:val="28"/>
              </w:rPr>
              <w:t>. Это работающие люди, следящие за своей внешностью и пользующиеся услугами кабинета</w:t>
            </w:r>
            <w:r>
              <w:rPr>
                <w:rFonts w:eastAsia="Calibri"/>
                <w:bCs/>
                <w:sz w:val="28"/>
                <w:szCs w:val="28"/>
              </w:rPr>
              <w:t xml:space="preserve"> </w:t>
            </w:r>
            <w:r w:rsidRPr="005600F7">
              <w:rPr>
                <w:rFonts w:eastAsia="Calibri"/>
                <w:bCs/>
                <w:sz w:val="28"/>
                <w:szCs w:val="28"/>
              </w:rPr>
              <w:t xml:space="preserve">от 1 до 2 раз в месяц в зависимости от предпочтений и уровня дохода. Отдельная группа потенциальных клиентов – неработающее население </w:t>
            </w:r>
            <w:r>
              <w:rPr>
                <w:rFonts w:eastAsia="Calibri"/>
                <w:bCs/>
                <w:sz w:val="28"/>
                <w:szCs w:val="28"/>
              </w:rPr>
              <w:t>города</w:t>
            </w:r>
            <w:r w:rsidRPr="005600F7">
              <w:rPr>
                <w:rFonts w:eastAsia="Calibri"/>
                <w:bCs/>
                <w:sz w:val="28"/>
                <w:szCs w:val="28"/>
              </w:rPr>
              <w:t>, в число которых входят молодые девушки, мамы в декрете, домохозяйки.</w:t>
            </w:r>
          </w:p>
          <w:p w14:paraId="54A87CDC" w14:textId="77777777" w:rsidR="00BF48E9" w:rsidRPr="005600F7" w:rsidRDefault="00BF48E9" w:rsidP="00BF48E9">
            <w:pPr>
              <w:adjustRightInd w:val="0"/>
              <w:spacing w:line="276" w:lineRule="auto"/>
              <w:ind w:left="1" w:hanging="3"/>
              <w:jc w:val="both"/>
              <w:rPr>
                <w:rFonts w:eastAsia="Calibri"/>
                <w:bCs/>
                <w:sz w:val="28"/>
                <w:szCs w:val="28"/>
              </w:rPr>
            </w:pPr>
            <w:r w:rsidRPr="005600F7">
              <w:rPr>
                <w:rFonts w:eastAsia="Calibri"/>
                <w:bCs/>
                <w:sz w:val="28"/>
                <w:szCs w:val="28"/>
              </w:rPr>
              <w:t>Представления о своих клиентах позволят определить возможность введения той или иной услуги, сформировать маркетинговую политику и т.д. Ведя статистику и анализируя клиентскую базу, можно выявить группы постоянных, разовых и «потерянных» клиентов, а также оценить эффективность работы мастера.</w:t>
            </w:r>
          </w:p>
          <w:p w14:paraId="5ECAD704" w14:textId="77777777" w:rsidR="00BF48E9" w:rsidRPr="005600F7" w:rsidRDefault="00BF48E9" w:rsidP="00BF48E9">
            <w:pPr>
              <w:adjustRightInd w:val="0"/>
              <w:spacing w:line="276" w:lineRule="auto"/>
              <w:ind w:left="1" w:hanging="3"/>
              <w:jc w:val="both"/>
              <w:rPr>
                <w:rFonts w:eastAsia="Calibri"/>
                <w:bCs/>
                <w:sz w:val="28"/>
                <w:szCs w:val="28"/>
              </w:rPr>
            </w:pPr>
            <w:r w:rsidRPr="005600F7">
              <w:rPr>
                <w:rFonts w:eastAsia="Calibri"/>
                <w:bCs/>
                <w:sz w:val="28"/>
                <w:szCs w:val="28"/>
              </w:rPr>
              <w:t>Чтобы эффективно воздействовать на целевую аудиторию, необходимо разработать название, логотип компании и фирменный стиль. Формирование единой концепции значительно ускоряет продвижение бренда на рынке.</w:t>
            </w:r>
          </w:p>
          <w:p w14:paraId="26A7AD8A" w14:textId="77777777" w:rsidR="00BF48E9" w:rsidRPr="005600F7" w:rsidRDefault="00BF48E9" w:rsidP="00BF48E9">
            <w:pPr>
              <w:adjustRightInd w:val="0"/>
              <w:spacing w:line="276" w:lineRule="auto"/>
              <w:ind w:left="1" w:hanging="3"/>
              <w:jc w:val="both"/>
              <w:rPr>
                <w:rFonts w:eastAsia="Calibri"/>
                <w:bCs/>
                <w:sz w:val="28"/>
                <w:szCs w:val="28"/>
              </w:rPr>
            </w:pPr>
          </w:p>
          <w:p w14:paraId="09B94EFE" w14:textId="77777777" w:rsidR="00BF48E9" w:rsidRPr="005600F7" w:rsidRDefault="00BF48E9" w:rsidP="00BF48E9">
            <w:pPr>
              <w:pStyle w:val="aa"/>
              <w:spacing w:line="276" w:lineRule="auto"/>
              <w:ind w:left="1" w:right="264" w:hanging="3"/>
              <w:jc w:val="both"/>
              <w:rPr>
                <w:sz w:val="28"/>
                <w:szCs w:val="28"/>
              </w:rPr>
            </w:pPr>
            <w:r w:rsidRPr="005600F7">
              <w:rPr>
                <w:sz w:val="28"/>
                <w:szCs w:val="28"/>
              </w:rPr>
              <w:t>К</w:t>
            </w:r>
            <w:r w:rsidRPr="005600F7">
              <w:rPr>
                <w:spacing w:val="1"/>
                <w:sz w:val="28"/>
                <w:szCs w:val="28"/>
              </w:rPr>
              <w:t xml:space="preserve"> </w:t>
            </w:r>
            <w:r w:rsidRPr="005600F7">
              <w:rPr>
                <w:sz w:val="28"/>
                <w:szCs w:val="28"/>
              </w:rPr>
              <w:t>каналам</w:t>
            </w:r>
            <w:r w:rsidRPr="005600F7">
              <w:rPr>
                <w:spacing w:val="1"/>
                <w:sz w:val="28"/>
                <w:szCs w:val="28"/>
              </w:rPr>
              <w:t xml:space="preserve"> </w:t>
            </w:r>
            <w:r w:rsidRPr="005600F7">
              <w:rPr>
                <w:sz w:val="28"/>
                <w:szCs w:val="28"/>
              </w:rPr>
              <w:t>продвижения</w:t>
            </w:r>
            <w:r w:rsidRPr="005600F7">
              <w:rPr>
                <w:spacing w:val="1"/>
                <w:sz w:val="28"/>
                <w:szCs w:val="28"/>
              </w:rPr>
              <w:t xml:space="preserve"> услуг моего </w:t>
            </w:r>
            <w:r w:rsidRPr="005600F7">
              <w:rPr>
                <w:sz w:val="28"/>
                <w:szCs w:val="28"/>
              </w:rPr>
              <w:t>кабинета</w:t>
            </w:r>
            <w:r w:rsidRPr="005600F7">
              <w:rPr>
                <w:spacing w:val="1"/>
                <w:sz w:val="28"/>
                <w:szCs w:val="28"/>
              </w:rPr>
              <w:t xml:space="preserve">  красоты </w:t>
            </w:r>
            <w:r w:rsidRPr="005600F7">
              <w:rPr>
                <w:sz w:val="28"/>
                <w:szCs w:val="28"/>
              </w:rPr>
              <w:t>относятся:</w:t>
            </w:r>
          </w:p>
          <w:p w14:paraId="2518212B" w14:textId="77777777" w:rsidR="00BF48E9" w:rsidRPr="005600F7" w:rsidRDefault="00BF48E9" w:rsidP="00BF48E9">
            <w:pPr>
              <w:pStyle w:val="afc"/>
              <w:widowControl w:val="0"/>
              <w:numPr>
                <w:ilvl w:val="1"/>
                <w:numId w:val="25"/>
              </w:numPr>
              <w:tabs>
                <w:tab w:val="left" w:pos="1216"/>
              </w:tabs>
              <w:suppressAutoHyphens w:val="0"/>
              <w:autoSpaceDE w:val="0"/>
              <w:autoSpaceDN w:val="0"/>
              <w:spacing w:line="276" w:lineRule="auto"/>
              <w:ind w:left="1878" w:hanging="1087"/>
              <w:contextualSpacing w:val="0"/>
              <w:jc w:val="both"/>
              <w:rPr>
                <w:sz w:val="28"/>
                <w:szCs w:val="28"/>
              </w:rPr>
            </w:pPr>
            <w:r w:rsidRPr="005600F7">
              <w:rPr>
                <w:sz w:val="28"/>
                <w:szCs w:val="28"/>
              </w:rPr>
              <w:t>раздача</w:t>
            </w:r>
            <w:r w:rsidRPr="005600F7">
              <w:rPr>
                <w:spacing w:val="-1"/>
                <w:sz w:val="28"/>
                <w:szCs w:val="28"/>
              </w:rPr>
              <w:t xml:space="preserve"> </w:t>
            </w:r>
            <w:r w:rsidRPr="005600F7">
              <w:rPr>
                <w:sz w:val="28"/>
                <w:szCs w:val="28"/>
              </w:rPr>
              <w:t>флаеров</w:t>
            </w:r>
            <w:r w:rsidRPr="005600F7">
              <w:rPr>
                <w:spacing w:val="-4"/>
                <w:sz w:val="28"/>
                <w:szCs w:val="28"/>
              </w:rPr>
              <w:t xml:space="preserve"> </w:t>
            </w:r>
            <w:r w:rsidRPr="005600F7">
              <w:rPr>
                <w:sz w:val="28"/>
                <w:szCs w:val="28"/>
              </w:rPr>
              <w:t>и</w:t>
            </w:r>
            <w:r w:rsidRPr="005600F7">
              <w:rPr>
                <w:spacing w:val="-1"/>
                <w:sz w:val="28"/>
                <w:szCs w:val="28"/>
              </w:rPr>
              <w:t xml:space="preserve"> </w:t>
            </w:r>
            <w:r w:rsidRPr="005600F7">
              <w:rPr>
                <w:sz w:val="28"/>
                <w:szCs w:val="28"/>
              </w:rPr>
              <w:t>листовок;</w:t>
            </w:r>
          </w:p>
          <w:p w14:paraId="29BD3F9F" w14:textId="77777777" w:rsidR="00BF48E9" w:rsidRPr="005600F7" w:rsidRDefault="00BF48E9" w:rsidP="00BF48E9">
            <w:pPr>
              <w:pStyle w:val="afc"/>
              <w:widowControl w:val="0"/>
              <w:numPr>
                <w:ilvl w:val="1"/>
                <w:numId w:val="25"/>
              </w:numPr>
              <w:tabs>
                <w:tab w:val="left" w:pos="1216"/>
              </w:tabs>
              <w:suppressAutoHyphens w:val="0"/>
              <w:autoSpaceDE w:val="0"/>
              <w:autoSpaceDN w:val="0"/>
              <w:spacing w:line="276" w:lineRule="auto"/>
              <w:ind w:left="1878" w:hanging="1087"/>
              <w:contextualSpacing w:val="0"/>
              <w:jc w:val="both"/>
              <w:rPr>
                <w:sz w:val="28"/>
                <w:szCs w:val="28"/>
              </w:rPr>
            </w:pPr>
            <w:r w:rsidRPr="005600F7">
              <w:rPr>
                <w:sz w:val="28"/>
                <w:szCs w:val="28"/>
              </w:rPr>
              <w:t>размещение</w:t>
            </w:r>
            <w:r w:rsidRPr="005600F7">
              <w:rPr>
                <w:spacing w:val="-3"/>
                <w:sz w:val="28"/>
                <w:szCs w:val="28"/>
              </w:rPr>
              <w:t xml:space="preserve"> </w:t>
            </w:r>
            <w:r w:rsidRPr="005600F7">
              <w:rPr>
                <w:sz w:val="28"/>
                <w:szCs w:val="28"/>
              </w:rPr>
              <w:t>визиток</w:t>
            </w:r>
            <w:r w:rsidRPr="005600F7">
              <w:rPr>
                <w:spacing w:val="-4"/>
                <w:sz w:val="28"/>
                <w:szCs w:val="28"/>
              </w:rPr>
              <w:t xml:space="preserve"> </w:t>
            </w:r>
            <w:r w:rsidRPr="005600F7">
              <w:rPr>
                <w:sz w:val="28"/>
                <w:szCs w:val="28"/>
              </w:rPr>
              <w:t>в</w:t>
            </w:r>
            <w:r w:rsidRPr="005600F7">
              <w:rPr>
                <w:spacing w:val="-4"/>
                <w:sz w:val="28"/>
                <w:szCs w:val="28"/>
              </w:rPr>
              <w:t xml:space="preserve"> </w:t>
            </w:r>
            <w:r w:rsidRPr="005600F7">
              <w:rPr>
                <w:sz w:val="28"/>
                <w:szCs w:val="28"/>
              </w:rPr>
              <w:t>местах</w:t>
            </w:r>
            <w:r w:rsidRPr="005600F7">
              <w:rPr>
                <w:spacing w:val="-2"/>
                <w:sz w:val="28"/>
                <w:szCs w:val="28"/>
              </w:rPr>
              <w:t xml:space="preserve"> </w:t>
            </w:r>
            <w:r w:rsidRPr="005600F7">
              <w:rPr>
                <w:sz w:val="28"/>
                <w:szCs w:val="28"/>
              </w:rPr>
              <w:t>скопления</w:t>
            </w:r>
            <w:r w:rsidRPr="005600F7">
              <w:rPr>
                <w:spacing w:val="-5"/>
                <w:sz w:val="28"/>
                <w:szCs w:val="28"/>
              </w:rPr>
              <w:t xml:space="preserve"> </w:t>
            </w:r>
            <w:r w:rsidRPr="005600F7">
              <w:rPr>
                <w:sz w:val="28"/>
                <w:szCs w:val="28"/>
              </w:rPr>
              <w:t>целевой</w:t>
            </w:r>
            <w:r w:rsidRPr="005600F7">
              <w:rPr>
                <w:spacing w:val="-2"/>
                <w:sz w:val="28"/>
                <w:szCs w:val="28"/>
              </w:rPr>
              <w:t xml:space="preserve"> </w:t>
            </w:r>
            <w:r w:rsidRPr="005600F7">
              <w:rPr>
                <w:sz w:val="28"/>
                <w:szCs w:val="28"/>
              </w:rPr>
              <w:t>аудитории;</w:t>
            </w:r>
          </w:p>
          <w:p w14:paraId="5C3E77CC" w14:textId="77777777" w:rsidR="00BF48E9" w:rsidRPr="005600F7" w:rsidRDefault="00BF48E9" w:rsidP="00BF48E9">
            <w:pPr>
              <w:pStyle w:val="afc"/>
              <w:widowControl w:val="0"/>
              <w:numPr>
                <w:ilvl w:val="1"/>
                <w:numId w:val="25"/>
              </w:numPr>
              <w:tabs>
                <w:tab w:val="left" w:pos="1216"/>
              </w:tabs>
              <w:suppressAutoHyphens w:val="0"/>
              <w:autoSpaceDE w:val="0"/>
              <w:autoSpaceDN w:val="0"/>
              <w:spacing w:line="276" w:lineRule="auto"/>
              <w:ind w:left="1878" w:hanging="1087"/>
              <w:contextualSpacing w:val="0"/>
              <w:jc w:val="both"/>
              <w:rPr>
                <w:sz w:val="28"/>
                <w:szCs w:val="28"/>
              </w:rPr>
            </w:pPr>
            <w:r w:rsidRPr="005600F7">
              <w:rPr>
                <w:sz w:val="28"/>
                <w:szCs w:val="28"/>
              </w:rPr>
              <w:t>создание</w:t>
            </w:r>
            <w:r w:rsidRPr="005600F7">
              <w:rPr>
                <w:spacing w:val="-2"/>
                <w:sz w:val="28"/>
                <w:szCs w:val="28"/>
              </w:rPr>
              <w:t xml:space="preserve"> </w:t>
            </w:r>
            <w:r w:rsidRPr="005600F7">
              <w:rPr>
                <w:sz w:val="28"/>
                <w:szCs w:val="28"/>
              </w:rPr>
              <w:t>профилей в</w:t>
            </w:r>
            <w:r w:rsidRPr="005600F7">
              <w:rPr>
                <w:spacing w:val="-3"/>
                <w:sz w:val="28"/>
                <w:szCs w:val="28"/>
              </w:rPr>
              <w:t xml:space="preserve"> </w:t>
            </w:r>
            <w:r w:rsidRPr="005600F7">
              <w:rPr>
                <w:sz w:val="28"/>
                <w:szCs w:val="28"/>
              </w:rPr>
              <w:t>социальных сетях;</w:t>
            </w:r>
          </w:p>
          <w:p w14:paraId="6386C06C" w14:textId="77777777" w:rsidR="00BF48E9" w:rsidRPr="005600F7" w:rsidRDefault="00BF48E9" w:rsidP="00BF48E9">
            <w:pPr>
              <w:pStyle w:val="afc"/>
              <w:widowControl w:val="0"/>
              <w:numPr>
                <w:ilvl w:val="1"/>
                <w:numId w:val="25"/>
              </w:numPr>
              <w:tabs>
                <w:tab w:val="left" w:pos="1216"/>
              </w:tabs>
              <w:suppressAutoHyphens w:val="0"/>
              <w:autoSpaceDE w:val="0"/>
              <w:autoSpaceDN w:val="0"/>
              <w:spacing w:before="2" w:line="276" w:lineRule="auto"/>
              <w:ind w:left="1878" w:hanging="1087"/>
              <w:contextualSpacing w:val="0"/>
              <w:jc w:val="both"/>
              <w:rPr>
                <w:sz w:val="28"/>
                <w:szCs w:val="28"/>
              </w:rPr>
            </w:pPr>
            <w:r w:rsidRPr="005600F7">
              <w:rPr>
                <w:sz w:val="28"/>
                <w:szCs w:val="28"/>
              </w:rPr>
              <w:t>проведение</w:t>
            </w:r>
            <w:r w:rsidRPr="005600F7">
              <w:rPr>
                <w:spacing w:val="-7"/>
                <w:sz w:val="28"/>
                <w:szCs w:val="28"/>
              </w:rPr>
              <w:t xml:space="preserve"> </w:t>
            </w:r>
            <w:r w:rsidRPr="005600F7">
              <w:rPr>
                <w:sz w:val="28"/>
                <w:szCs w:val="28"/>
              </w:rPr>
              <w:t>различных</w:t>
            </w:r>
            <w:r w:rsidRPr="005600F7">
              <w:rPr>
                <w:spacing w:val="-2"/>
                <w:sz w:val="28"/>
                <w:szCs w:val="28"/>
              </w:rPr>
              <w:t xml:space="preserve"> </w:t>
            </w:r>
            <w:r w:rsidRPr="005600F7">
              <w:rPr>
                <w:sz w:val="28"/>
                <w:szCs w:val="28"/>
              </w:rPr>
              <w:t>акций</w:t>
            </w:r>
            <w:r w:rsidRPr="005600F7">
              <w:rPr>
                <w:spacing w:val="-6"/>
                <w:sz w:val="28"/>
                <w:szCs w:val="28"/>
              </w:rPr>
              <w:t xml:space="preserve"> </w:t>
            </w:r>
            <w:r w:rsidRPr="005600F7">
              <w:rPr>
                <w:sz w:val="28"/>
                <w:szCs w:val="28"/>
              </w:rPr>
              <w:t>и</w:t>
            </w:r>
            <w:r w:rsidRPr="005600F7">
              <w:rPr>
                <w:spacing w:val="-4"/>
                <w:sz w:val="28"/>
                <w:szCs w:val="28"/>
              </w:rPr>
              <w:t xml:space="preserve"> </w:t>
            </w:r>
            <w:r w:rsidRPr="005600F7">
              <w:rPr>
                <w:sz w:val="28"/>
                <w:szCs w:val="28"/>
              </w:rPr>
              <w:t>разработка</w:t>
            </w:r>
            <w:r w:rsidRPr="005600F7">
              <w:rPr>
                <w:spacing w:val="-3"/>
                <w:sz w:val="28"/>
                <w:szCs w:val="28"/>
              </w:rPr>
              <w:t xml:space="preserve"> </w:t>
            </w:r>
            <w:r w:rsidRPr="005600F7">
              <w:rPr>
                <w:sz w:val="28"/>
                <w:szCs w:val="28"/>
              </w:rPr>
              <w:t>программ</w:t>
            </w:r>
            <w:r w:rsidRPr="005600F7">
              <w:rPr>
                <w:spacing w:val="-4"/>
                <w:sz w:val="28"/>
                <w:szCs w:val="28"/>
              </w:rPr>
              <w:t xml:space="preserve"> </w:t>
            </w:r>
            <w:r w:rsidRPr="005600F7">
              <w:rPr>
                <w:sz w:val="28"/>
                <w:szCs w:val="28"/>
              </w:rPr>
              <w:t>лояльности;</w:t>
            </w:r>
          </w:p>
          <w:p w14:paraId="0F4FAA65" w14:textId="77777777" w:rsidR="00D61C1D" w:rsidRDefault="00BF48E9" w:rsidP="00BF48E9">
            <w:pPr>
              <w:suppressAutoHyphens w:val="0"/>
              <w:spacing w:line="276" w:lineRule="auto"/>
              <w:ind w:leftChars="0" w:left="0" w:firstLineChars="0" w:firstLine="0"/>
              <w:jc w:val="both"/>
              <w:textDirection w:val="lrTb"/>
              <w:textAlignment w:val="auto"/>
              <w:outlineLvl w:val="9"/>
              <w:rPr>
                <w:sz w:val="28"/>
                <w:szCs w:val="28"/>
              </w:rPr>
            </w:pPr>
            <w:r w:rsidRPr="005600F7">
              <w:rPr>
                <w:sz w:val="28"/>
                <w:szCs w:val="28"/>
              </w:rPr>
              <w:lastRenderedPageBreak/>
              <w:t xml:space="preserve">использование </w:t>
            </w:r>
            <w:proofErr w:type="spellStart"/>
            <w:r w:rsidRPr="005600F7">
              <w:rPr>
                <w:sz w:val="28"/>
                <w:szCs w:val="28"/>
              </w:rPr>
              <w:t>клиентоориентированных</w:t>
            </w:r>
            <w:proofErr w:type="spellEnd"/>
            <w:r w:rsidRPr="005600F7">
              <w:rPr>
                <w:sz w:val="28"/>
                <w:szCs w:val="28"/>
              </w:rPr>
              <w:t xml:space="preserve"> техник: поздравление с</w:t>
            </w:r>
            <w:r w:rsidRPr="005600F7">
              <w:rPr>
                <w:spacing w:val="1"/>
                <w:sz w:val="28"/>
                <w:szCs w:val="28"/>
              </w:rPr>
              <w:t xml:space="preserve"> </w:t>
            </w:r>
            <w:r w:rsidRPr="005600F7">
              <w:rPr>
                <w:sz w:val="28"/>
                <w:szCs w:val="28"/>
              </w:rPr>
              <w:t>праздниками,</w:t>
            </w:r>
            <w:r w:rsidRPr="005600F7">
              <w:rPr>
                <w:spacing w:val="-5"/>
                <w:sz w:val="28"/>
                <w:szCs w:val="28"/>
              </w:rPr>
              <w:t xml:space="preserve"> </w:t>
            </w:r>
            <w:r w:rsidRPr="005600F7">
              <w:rPr>
                <w:sz w:val="28"/>
                <w:szCs w:val="28"/>
              </w:rPr>
              <w:t>предоставление</w:t>
            </w:r>
            <w:r w:rsidRPr="005600F7">
              <w:rPr>
                <w:spacing w:val="-1"/>
                <w:sz w:val="28"/>
                <w:szCs w:val="28"/>
              </w:rPr>
              <w:t xml:space="preserve"> </w:t>
            </w:r>
            <w:r w:rsidRPr="005600F7">
              <w:rPr>
                <w:sz w:val="28"/>
                <w:szCs w:val="28"/>
              </w:rPr>
              <w:t>бонусов</w:t>
            </w:r>
            <w:r w:rsidRPr="005600F7">
              <w:rPr>
                <w:spacing w:val="-2"/>
                <w:sz w:val="28"/>
                <w:szCs w:val="28"/>
              </w:rPr>
              <w:t xml:space="preserve"> </w:t>
            </w:r>
            <w:r w:rsidRPr="005600F7">
              <w:rPr>
                <w:sz w:val="28"/>
                <w:szCs w:val="28"/>
              </w:rPr>
              <w:t>постоянным</w:t>
            </w:r>
            <w:r w:rsidRPr="005600F7">
              <w:rPr>
                <w:spacing w:val="-1"/>
                <w:sz w:val="28"/>
                <w:szCs w:val="28"/>
              </w:rPr>
              <w:t xml:space="preserve"> </w:t>
            </w:r>
            <w:r w:rsidRPr="005600F7">
              <w:rPr>
                <w:sz w:val="28"/>
                <w:szCs w:val="28"/>
              </w:rPr>
              <w:t>клиентам.</w:t>
            </w:r>
          </w:p>
          <w:p w14:paraId="00D53140" w14:textId="1A822EF2" w:rsidR="00BF48E9" w:rsidRDefault="00BF48E9" w:rsidP="00BF48E9">
            <w:pPr>
              <w:suppressAutoHyphens w:val="0"/>
              <w:spacing w:line="276" w:lineRule="auto"/>
              <w:ind w:leftChars="0" w:left="0" w:firstLineChars="0" w:firstLine="0"/>
              <w:jc w:val="both"/>
              <w:textDirection w:val="lrTb"/>
              <w:textAlignment w:val="auto"/>
              <w:outlineLvl w:val="9"/>
              <w:rPr>
                <w:rFonts w:eastAsia="Cambria Math"/>
                <w:color w:val="000000"/>
                <w:position w:val="0"/>
                <w:sz w:val="28"/>
                <w:szCs w:val="28"/>
              </w:rPr>
            </w:pPr>
          </w:p>
        </w:tc>
      </w:tr>
    </w:tbl>
    <w:p w14:paraId="5B2D36F7" w14:textId="22323059" w:rsidR="003F3A34" w:rsidRDefault="003F3A34" w:rsidP="004C4FB3">
      <w:pPr>
        <w:pStyle w:val="ac"/>
        <w:spacing w:line="276" w:lineRule="auto"/>
        <w:ind w:left="1" w:hanging="3"/>
        <w:jc w:val="both"/>
        <w:rPr>
          <w:szCs w:val="28"/>
          <w:shd w:val="clear" w:color="auto" w:fill="FFFFFF"/>
        </w:rPr>
      </w:pPr>
    </w:p>
    <w:p w14:paraId="517744A2" w14:textId="4A80DB7E" w:rsidR="000866ED" w:rsidRDefault="00A51852"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0866ED" w:rsidRPr="000866ED">
        <w:rPr>
          <w:b/>
          <w:szCs w:val="28"/>
          <w:shd w:val="clear" w:color="auto" w:fill="FFFFFF"/>
        </w:rPr>
        <w:t>5.7. Дополнительная информация (поле не обязательно для заполнения):</w:t>
      </w:r>
    </w:p>
    <w:p w14:paraId="4C7155DA" w14:textId="32F7674F" w:rsidR="00D61C1D" w:rsidRDefault="00D61C1D" w:rsidP="004C4FB3">
      <w:pPr>
        <w:pStyle w:val="ac"/>
        <w:spacing w:line="276" w:lineRule="auto"/>
        <w:ind w:left="1" w:hanging="3"/>
        <w:jc w:val="both"/>
        <w:rPr>
          <w:b/>
          <w:szCs w:val="28"/>
          <w:shd w:val="clear" w:color="auto" w:fill="FFFFFF"/>
        </w:rPr>
      </w:pPr>
    </w:p>
    <w:tbl>
      <w:tblPr>
        <w:tblStyle w:val="aff2"/>
        <w:tblW w:w="0" w:type="auto"/>
        <w:tblInd w:w="1" w:type="dxa"/>
        <w:tblLook w:val="04A0" w:firstRow="1" w:lastRow="0" w:firstColumn="1" w:lastColumn="0" w:noHBand="0" w:noVBand="1"/>
      </w:tblPr>
      <w:tblGrid>
        <w:gridCol w:w="9912"/>
      </w:tblGrid>
      <w:tr w:rsidR="00D61C1D" w14:paraId="6805CAA5" w14:textId="77777777" w:rsidTr="00D61C1D">
        <w:tc>
          <w:tcPr>
            <w:tcW w:w="10421" w:type="dxa"/>
          </w:tcPr>
          <w:p w14:paraId="376EBF48" w14:textId="77777777" w:rsidR="00D61C1D" w:rsidRPr="009633F1" w:rsidRDefault="00D61C1D" w:rsidP="00D61C1D">
            <w:pPr>
              <w:suppressAutoHyphens w:val="0"/>
              <w:spacing w:line="276" w:lineRule="auto"/>
              <w:ind w:leftChars="0" w:left="1" w:firstLineChars="0" w:hanging="3"/>
              <w:jc w:val="both"/>
              <w:textDirection w:val="lrTb"/>
              <w:textAlignment w:val="auto"/>
              <w:outlineLvl w:val="9"/>
              <w:rPr>
                <w:rFonts w:eastAsia="Cambria Math"/>
                <w:position w:val="0"/>
                <w:sz w:val="28"/>
                <w:szCs w:val="28"/>
              </w:rPr>
            </w:pPr>
            <w:r w:rsidRPr="009633F1">
              <w:rPr>
                <w:rFonts w:eastAsia="Cambria Math"/>
                <w:position w:val="0"/>
                <w:sz w:val="28"/>
                <w:szCs w:val="28"/>
              </w:rPr>
              <w:t xml:space="preserve">Методы маркетинговой политики, </w:t>
            </w:r>
            <w:r>
              <w:rPr>
                <w:rFonts w:eastAsia="Cambria Math"/>
                <w:position w:val="0"/>
                <w:sz w:val="28"/>
                <w:szCs w:val="28"/>
              </w:rPr>
              <w:t xml:space="preserve">представленные выше, </w:t>
            </w:r>
            <w:r w:rsidRPr="009633F1">
              <w:rPr>
                <w:rFonts w:eastAsia="Cambria Math"/>
                <w:position w:val="0"/>
                <w:sz w:val="28"/>
                <w:szCs w:val="28"/>
              </w:rPr>
              <w:t xml:space="preserve">будут разделены на этапы. </w:t>
            </w:r>
          </w:p>
          <w:p w14:paraId="2EACEEB8" w14:textId="77777777" w:rsidR="00D61C1D" w:rsidRPr="009633F1" w:rsidRDefault="00D61C1D" w:rsidP="00D61C1D">
            <w:pPr>
              <w:suppressAutoHyphens w:val="0"/>
              <w:spacing w:line="276" w:lineRule="auto"/>
              <w:ind w:leftChars="0" w:left="1" w:firstLineChars="0" w:hanging="3"/>
              <w:jc w:val="both"/>
              <w:textDirection w:val="lrTb"/>
              <w:textAlignment w:val="auto"/>
              <w:outlineLvl w:val="9"/>
              <w:rPr>
                <w:rFonts w:eastAsia="Cambria Math"/>
                <w:position w:val="0"/>
                <w:sz w:val="28"/>
                <w:szCs w:val="28"/>
              </w:rPr>
            </w:pPr>
            <w:r w:rsidRPr="009633F1">
              <w:rPr>
                <w:rFonts w:eastAsia="Cambria Math"/>
                <w:b/>
                <w:bCs/>
                <w:position w:val="0"/>
                <w:sz w:val="28"/>
                <w:szCs w:val="28"/>
              </w:rPr>
              <w:t>На чалом этапе (введение Заявителя в сегмент рынка) Заявитель планирует</w:t>
            </w:r>
            <w:r w:rsidRPr="009633F1">
              <w:rPr>
                <w:rFonts w:eastAsia="Cambria Math"/>
                <w:position w:val="0"/>
                <w:sz w:val="28"/>
                <w:szCs w:val="28"/>
              </w:rPr>
              <w:t xml:space="preserve">: </w:t>
            </w:r>
          </w:p>
          <w:p w14:paraId="3B4EE036" w14:textId="77777777" w:rsidR="00D61C1D" w:rsidRPr="009633F1" w:rsidRDefault="00D61C1D" w:rsidP="00D61C1D">
            <w:pPr>
              <w:suppressAutoHyphens w:val="0"/>
              <w:spacing w:line="276" w:lineRule="auto"/>
              <w:ind w:leftChars="0" w:left="1" w:firstLineChars="0" w:hanging="3"/>
              <w:jc w:val="both"/>
              <w:textDirection w:val="lrTb"/>
              <w:textAlignment w:val="auto"/>
              <w:outlineLvl w:val="9"/>
              <w:rPr>
                <w:position w:val="0"/>
                <w:sz w:val="28"/>
              </w:rPr>
            </w:pPr>
            <w:r w:rsidRPr="009633F1">
              <w:rPr>
                <w:position w:val="0"/>
                <w:sz w:val="28"/>
              </w:rPr>
              <w:tab/>
            </w:r>
            <w:r w:rsidRPr="009633F1">
              <w:rPr>
                <w:position w:val="0"/>
                <w:sz w:val="28"/>
              </w:rPr>
              <w:tab/>
              <w:t>Раздача визиток;</w:t>
            </w:r>
          </w:p>
          <w:p w14:paraId="5BFC4983" w14:textId="77777777" w:rsidR="00D61C1D" w:rsidRPr="009633F1" w:rsidRDefault="00D61C1D" w:rsidP="00D61C1D">
            <w:pPr>
              <w:suppressAutoHyphens w:val="0"/>
              <w:spacing w:line="276" w:lineRule="auto"/>
              <w:ind w:leftChars="0" w:left="1" w:firstLineChars="0" w:hanging="3"/>
              <w:jc w:val="both"/>
              <w:textDirection w:val="lrTb"/>
              <w:textAlignment w:val="auto"/>
              <w:outlineLvl w:val="9"/>
              <w:rPr>
                <w:position w:val="0"/>
                <w:sz w:val="28"/>
              </w:rPr>
            </w:pPr>
            <w:r w:rsidRPr="009633F1">
              <w:rPr>
                <w:position w:val="0"/>
                <w:sz w:val="28"/>
              </w:rPr>
              <w:tab/>
            </w:r>
            <w:r w:rsidRPr="009633F1">
              <w:rPr>
                <w:position w:val="0"/>
                <w:sz w:val="28"/>
              </w:rPr>
              <w:tab/>
              <w:t xml:space="preserve">Публиковать в бесплатных/платных </w:t>
            </w:r>
            <w:proofErr w:type="spellStart"/>
            <w:r w:rsidRPr="009633F1">
              <w:rPr>
                <w:position w:val="0"/>
                <w:sz w:val="28"/>
              </w:rPr>
              <w:t>пабликах</w:t>
            </w:r>
            <w:proofErr w:type="spellEnd"/>
            <w:r w:rsidRPr="009633F1">
              <w:rPr>
                <w:position w:val="0"/>
                <w:sz w:val="28"/>
              </w:rPr>
              <w:t xml:space="preserve">, социальных сетях о предоставляемых услугах; </w:t>
            </w:r>
          </w:p>
          <w:p w14:paraId="789D14E2" w14:textId="77777777" w:rsidR="00D61C1D" w:rsidRPr="009633F1" w:rsidRDefault="00D61C1D" w:rsidP="00D61C1D">
            <w:pPr>
              <w:suppressAutoHyphens w:val="0"/>
              <w:spacing w:line="276" w:lineRule="auto"/>
              <w:ind w:leftChars="0" w:left="1" w:firstLineChars="0" w:hanging="3"/>
              <w:jc w:val="both"/>
              <w:textDirection w:val="lrTb"/>
              <w:textAlignment w:val="auto"/>
              <w:outlineLvl w:val="9"/>
              <w:rPr>
                <w:position w:val="0"/>
                <w:sz w:val="28"/>
              </w:rPr>
            </w:pPr>
            <w:r w:rsidRPr="009633F1">
              <w:rPr>
                <w:position w:val="0"/>
                <w:sz w:val="28"/>
              </w:rPr>
              <w:tab/>
            </w:r>
            <w:r w:rsidRPr="009633F1">
              <w:rPr>
                <w:position w:val="0"/>
                <w:sz w:val="28"/>
              </w:rPr>
              <w:tab/>
              <w:t>Раздавать флаеры со скидкой в ближайших местах с высокой проходимостью, раскладывать их в почтовые ящики жителей района.</w:t>
            </w:r>
          </w:p>
          <w:p w14:paraId="3D370A54" w14:textId="77777777" w:rsidR="00D61C1D" w:rsidRPr="009633F1" w:rsidRDefault="00D61C1D" w:rsidP="00D61C1D">
            <w:pPr>
              <w:suppressAutoHyphens w:val="0"/>
              <w:spacing w:line="276" w:lineRule="auto"/>
              <w:ind w:leftChars="0" w:left="1" w:firstLineChars="0" w:hanging="3"/>
              <w:jc w:val="both"/>
              <w:textDirection w:val="lrTb"/>
              <w:textAlignment w:val="auto"/>
              <w:outlineLvl w:val="9"/>
              <w:rPr>
                <w:position w:val="0"/>
                <w:sz w:val="28"/>
              </w:rPr>
            </w:pPr>
            <w:r w:rsidRPr="009633F1">
              <w:rPr>
                <w:b/>
                <w:bCs/>
                <w:position w:val="0"/>
                <w:sz w:val="28"/>
              </w:rPr>
              <w:t>Второй этап (составление узнаваемого бренда).</w:t>
            </w:r>
            <w:r w:rsidRPr="009633F1">
              <w:rPr>
                <w:position w:val="0"/>
                <w:sz w:val="28"/>
              </w:rPr>
              <w:t xml:space="preserve"> </w:t>
            </w:r>
          </w:p>
          <w:p w14:paraId="03940579" w14:textId="77777777" w:rsidR="00D61C1D" w:rsidRPr="009633F1" w:rsidRDefault="00D61C1D" w:rsidP="00D61C1D">
            <w:pPr>
              <w:suppressAutoHyphens w:val="0"/>
              <w:spacing w:line="276" w:lineRule="auto"/>
              <w:ind w:leftChars="0" w:left="0" w:firstLineChars="0" w:firstLine="480"/>
              <w:jc w:val="both"/>
              <w:textDirection w:val="lrTb"/>
              <w:textAlignment w:val="auto"/>
              <w:outlineLvl w:val="9"/>
              <w:rPr>
                <w:position w:val="0"/>
                <w:sz w:val="28"/>
              </w:rPr>
            </w:pPr>
            <w:r w:rsidRPr="009633F1">
              <w:rPr>
                <w:position w:val="0"/>
                <w:sz w:val="28"/>
              </w:rPr>
              <w:t>На этом этапе к стандартным способам рекламы (визитки, флаеры, страница в социальных сетях) добавляются персонифицированные методы рекламы, направленные на конкретные группы потенциальных клиентов:</w:t>
            </w:r>
          </w:p>
          <w:p w14:paraId="60A294F9" w14:textId="77777777" w:rsidR="00D61C1D" w:rsidRPr="009633F1" w:rsidRDefault="00D61C1D" w:rsidP="00D61C1D">
            <w:pPr>
              <w:suppressAutoHyphens w:val="0"/>
              <w:spacing w:line="276" w:lineRule="auto"/>
              <w:ind w:leftChars="0" w:left="0" w:firstLineChars="0" w:firstLine="480"/>
              <w:jc w:val="both"/>
              <w:textDirection w:val="lrTb"/>
              <w:textAlignment w:val="auto"/>
              <w:outlineLvl w:val="9"/>
              <w:rPr>
                <w:position w:val="0"/>
                <w:sz w:val="28"/>
              </w:rPr>
            </w:pPr>
            <w:r w:rsidRPr="009633F1">
              <w:rPr>
                <w:position w:val="0"/>
                <w:sz w:val="28"/>
              </w:rPr>
              <w:t>Сотрудничать с другими заведениями похожего профиля, предусмотреть привлечение клиентов путем взаимных рекомендаций;</w:t>
            </w:r>
          </w:p>
          <w:p w14:paraId="583A0021" w14:textId="77777777" w:rsidR="00D61C1D" w:rsidRPr="009633F1" w:rsidRDefault="00D61C1D" w:rsidP="00D61C1D">
            <w:pPr>
              <w:suppressAutoHyphens w:val="0"/>
              <w:spacing w:line="276" w:lineRule="auto"/>
              <w:ind w:leftChars="0" w:left="0" w:firstLineChars="0" w:firstLine="480"/>
              <w:jc w:val="both"/>
              <w:textDirection w:val="lrTb"/>
              <w:textAlignment w:val="auto"/>
              <w:outlineLvl w:val="9"/>
              <w:rPr>
                <w:position w:val="0"/>
                <w:sz w:val="28"/>
              </w:rPr>
            </w:pPr>
            <w:r w:rsidRPr="009633F1">
              <w:rPr>
                <w:position w:val="0"/>
                <w:sz w:val="28"/>
              </w:rPr>
              <w:t>Использование методов таргетированной рекламы на ранее заведенных платформах;</w:t>
            </w:r>
          </w:p>
          <w:p w14:paraId="4423CC80" w14:textId="77777777" w:rsidR="00D61C1D" w:rsidRPr="009633F1" w:rsidRDefault="00D61C1D" w:rsidP="00D61C1D">
            <w:pPr>
              <w:suppressAutoHyphens w:val="0"/>
              <w:spacing w:line="276" w:lineRule="auto"/>
              <w:ind w:leftChars="0" w:left="0" w:firstLineChars="0" w:firstLine="480"/>
              <w:jc w:val="both"/>
              <w:textDirection w:val="lrTb"/>
              <w:textAlignment w:val="auto"/>
              <w:outlineLvl w:val="9"/>
              <w:rPr>
                <w:position w:val="0"/>
                <w:sz w:val="28"/>
              </w:rPr>
            </w:pPr>
            <w:r w:rsidRPr="009633F1">
              <w:rPr>
                <w:position w:val="0"/>
                <w:sz w:val="28"/>
              </w:rPr>
              <w:t xml:space="preserve">Формирования системы лояльности клиента; </w:t>
            </w:r>
          </w:p>
          <w:p w14:paraId="2C693486" w14:textId="77777777" w:rsidR="00D61C1D" w:rsidRPr="009633F1" w:rsidRDefault="00D61C1D" w:rsidP="00D61C1D">
            <w:pPr>
              <w:suppressAutoHyphens w:val="0"/>
              <w:spacing w:line="276" w:lineRule="auto"/>
              <w:ind w:leftChars="0" w:left="0" w:firstLineChars="0" w:firstLine="480"/>
              <w:jc w:val="both"/>
              <w:textDirection w:val="lrTb"/>
              <w:textAlignment w:val="auto"/>
              <w:outlineLvl w:val="9"/>
              <w:rPr>
                <w:position w:val="0"/>
                <w:sz w:val="28"/>
              </w:rPr>
            </w:pPr>
            <w:r w:rsidRPr="009633F1">
              <w:rPr>
                <w:position w:val="0"/>
                <w:sz w:val="28"/>
              </w:rPr>
              <w:t>Формирование портрета потребителя;</w:t>
            </w:r>
          </w:p>
          <w:p w14:paraId="5B10D357" w14:textId="77777777" w:rsidR="00D61C1D" w:rsidRPr="003F3A34" w:rsidRDefault="00D61C1D" w:rsidP="00D61C1D">
            <w:pPr>
              <w:suppressAutoHyphens w:val="0"/>
              <w:spacing w:line="276" w:lineRule="auto"/>
              <w:ind w:leftChars="0" w:left="1" w:firstLineChars="0" w:hanging="3"/>
              <w:jc w:val="both"/>
              <w:textDirection w:val="lrTb"/>
              <w:textAlignment w:val="auto"/>
              <w:outlineLvl w:val="9"/>
              <w:rPr>
                <w:b/>
                <w:bCs/>
                <w:position w:val="0"/>
                <w:sz w:val="28"/>
              </w:rPr>
            </w:pPr>
            <w:r w:rsidRPr="009633F1">
              <w:rPr>
                <w:b/>
                <w:bCs/>
                <w:position w:val="0"/>
                <w:sz w:val="28"/>
              </w:rPr>
              <w:t>Третий этап (расширение ранее сформиро</w:t>
            </w:r>
            <w:r>
              <w:rPr>
                <w:b/>
                <w:bCs/>
                <w:position w:val="0"/>
                <w:sz w:val="28"/>
              </w:rPr>
              <w:t>ванного сегмента потребителей), планируется:</w:t>
            </w:r>
          </w:p>
          <w:p w14:paraId="2F88A891" w14:textId="77777777" w:rsidR="00D61C1D" w:rsidRPr="009633F1" w:rsidRDefault="00D61C1D" w:rsidP="00D61C1D">
            <w:pPr>
              <w:suppressAutoHyphens w:val="0"/>
              <w:spacing w:line="276" w:lineRule="auto"/>
              <w:ind w:leftChars="0" w:left="1" w:firstLineChars="0" w:hanging="3"/>
              <w:jc w:val="both"/>
              <w:textDirection w:val="lrTb"/>
              <w:textAlignment w:val="auto"/>
              <w:outlineLvl w:val="9"/>
              <w:rPr>
                <w:position w:val="0"/>
                <w:sz w:val="28"/>
              </w:rPr>
            </w:pPr>
            <w:r w:rsidRPr="009633F1">
              <w:rPr>
                <w:position w:val="0"/>
                <w:sz w:val="28"/>
              </w:rPr>
              <w:tab/>
            </w:r>
            <w:r w:rsidRPr="009633F1">
              <w:rPr>
                <w:position w:val="0"/>
                <w:sz w:val="28"/>
              </w:rPr>
              <w:tab/>
              <w:t>Проводить различные розыгрыши с участием подписчиков в социальных сетях.</w:t>
            </w:r>
          </w:p>
          <w:p w14:paraId="28B79519" w14:textId="77777777" w:rsidR="00D61C1D" w:rsidRPr="009633F1" w:rsidRDefault="00D61C1D" w:rsidP="00D61C1D">
            <w:pPr>
              <w:suppressAutoHyphens w:val="0"/>
              <w:spacing w:line="276" w:lineRule="auto"/>
              <w:ind w:leftChars="0" w:left="1" w:firstLineChars="0" w:hanging="3"/>
              <w:jc w:val="both"/>
              <w:textDirection w:val="lrTb"/>
              <w:textAlignment w:val="auto"/>
              <w:outlineLvl w:val="9"/>
              <w:rPr>
                <w:position w:val="0"/>
                <w:sz w:val="28"/>
              </w:rPr>
            </w:pPr>
            <w:r w:rsidRPr="009633F1">
              <w:rPr>
                <w:position w:val="0"/>
                <w:sz w:val="28"/>
              </w:rPr>
              <w:tab/>
            </w:r>
            <w:r w:rsidRPr="009633F1">
              <w:rPr>
                <w:position w:val="0"/>
                <w:sz w:val="28"/>
              </w:rPr>
              <w:tab/>
              <w:t>Закрытие пробелов, выявленных на основании сформированного портрета потребителя;</w:t>
            </w:r>
          </w:p>
          <w:p w14:paraId="25DFB26E" w14:textId="77777777" w:rsidR="00D61C1D" w:rsidRPr="009633F1" w:rsidRDefault="00D61C1D" w:rsidP="00D61C1D">
            <w:pPr>
              <w:suppressAutoHyphens w:val="0"/>
              <w:spacing w:line="276" w:lineRule="auto"/>
              <w:ind w:leftChars="0" w:left="0" w:firstLineChars="0" w:firstLine="709"/>
              <w:jc w:val="both"/>
              <w:textDirection w:val="lrTb"/>
              <w:textAlignment w:val="auto"/>
              <w:outlineLvl w:val="9"/>
              <w:rPr>
                <w:rFonts w:eastAsia="Cambria Math"/>
                <w:bCs/>
                <w:position w:val="0"/>
                <w:sz w:val="28"/>
                <w:szCs w:val="28"/>
                <w:shd w:val="clear" w:color="auto" w:fill="FFFFFF"/>
              </w:rPr>
            </w:pPr>
            <w:r w:rsidRPr="009633F1">
              <w:rPr>
                <w:rFonts w:eastAsia="Cambria Math"/>
                <w:position w:val="0"/>
                <w:sz w:val="28"/>
                <w:szCs w:val="28"/>
              </w:rPr>
              <w:t xml:space="preserve">Финансовым планом предусмотрен рекламный бюджет в размере </w:t>
            </w:r>
            <w:r>
              <w:rPr>
                <w:rFonts w:eastAsia="Cambria Math"/>
                <w:position w:val="0"/>
                <w:sz w:val="28"/>
                <w:szCs w:val="28"/>
              </w:rPr>
              <w:t>10</w:t>
            </w:r>
            <w:r w:rsidRPr="009633F1">
              <w:rPr>
                <w:rFonts w:eastAsia="Cambria Math"/>
                <w:position w:val="0"/>
                <w:sz w:val="28"/>
                <w:szCs w:val="28"/>
              </w:rPr>
              <w:t>% от выручки.</w:t>
            </w:r>
          </w:p>
          <w:p w14:paraId="5242CED6" w14:textId="77777777" w:rsidR="00D61C1D" w:rsidRDefault="00D61C1D" w:rsidP="004C4FB3">
            <w:pPr>
              <w:pStyle w:val="ac"/>
              <w:spacing w:line="276" w:lineRule="auto"/>
              <w:ind w:leftChars="0" w:left="0" w:firstLineChars="0" w:firstLine="0"/>
              <w:jc w:val="both"/>
              <w:rPr>
                <w:b/>
                <w:szCs w:val="28"/>
                <w:shd w:val="clear" w:color="auto" w:fill="FFFFFF"/>
              </w:rPr>
            </w:pPr>
          </w:p>
        </w:tc>
      </w:tr>
    </w:tbl>
    <w:p w14:paraId="584316BE" w14:textId="77777777" w:rsidR="00D61C1D" w:rsidRPr="000866ED" w:rsidRDefault="00D61C1D" w:rsidP="004C4FB3">
      <w:pPr>
        <w:pStyle w:val="ac"/>
        <w:spacing w:line="276" w:lineRule="auto"/>
        <w:ind w:left="1" w:hanging="3"/>
        <w:jc w:val="both"/>
        <w:rPr>
          <w:b/>
          <w:szCs w:val="28"/>
          <w:shd w:val="clear" w:color="auto" w:fill="FFFFFF"/>
        </w:rPr>
      </w:pPr>
    </w:p>
    <w:p w14:paraId="678AFFD6" w14:textId="77777777" w:rsidR="00BB171A" w:rsidRDefault="00BB171A" w:rsidP="004C4FB3">
      <w:pPr>
        <w:pStyle w:val="ac"/>
        <w:spacing w:line="276" w:lineRule="auto"/>
        <w:ind w:left="1" w:hanging="3"/>
        <w:jc w:val="both"/>
        <w:rPr>
          <w:szCs w:val="28"/>
          <w:shd w:val="clear" w:color="auto" w:fill="FFFFFF"/>
        </w:rPr>
      </w:pPr>
    </w:p>
    <w:p w14:paraId="63202344" w14:textId="77777777" w:rsidR="00E74756" w:rsidRPr="00046F8C" w:rsidRDefault="00BE3D04" w:rsidP="00E74756">
      <w:pPr>
        <w:spacing w:line="276" w:lineRule="auto"/>
        <w:ind w:left="0" w:hanging="2"/>
        <w:jc w:val="center"/>
        <w:rPr>
          <w:b/>
          <w:sz w:val="28"/>
        </w:rPr>
      </w:pPr>
      <w:r>
        <w:rPr>
          <w:b/>
          <w:szCs w:val="28"/>
          <w:shd w:val="clear" w:color="auto" w:fill="FFFFFF"/>
        </w:rPr>
        <w:tab/>
      </w:r>
      <w:r>
        <w:rPr>
          <w:b/>
          <w:szCs w:val="28"/>
          <w:shd w:val="clear" w:color="auto" w:fill="FFFFFF"/>
        </w:rPr>
        <w:tab/>
      </w:r>
      <w:r w:rsidR="00E74756" w:rsidRPr="00046F8C">
        <w:rPr>
          <w:b/>
          <w:sz w:val="28"/>
        </w:rPr>
        <w:t>6. Персонал и управление</w:t>
      </w:r>
    </w:p>
    <w:p w14:paraId="62F5E2A9" w14:textId="77777777" w:rsidR="00E74756" w:rsidRPr="00046F8C" w:rsidRDefault="00E74756" w:rsidP="00E74756">
      <w:pPr>
        <w:spacing w:line="276" w:lineRule="auto"/>
        <w:ind w:left="1" w:hanging="3"/>
        <w:rPr>
          <w:b/>
          <w:sz w:val="28"/>
        </w:rPr>
      </w:pPr>
    </w:p>
    <w:p w14:paraId="0E054A02" w14:textId="77777777" w:rsidR="00E74756" w:rsidRPr="00046F8C" w:rsidRDefault="00E74756" w:rsidP="00E74756">
      <w:pPr>
        <w:spacing w:line="276" w:lineRule="auto"/>
        <w:ind w:left="1" w:hanging="3"/>
        <w:jc w:val="both"/>
        <w:rPr>
          <w:b/>
          <w:sz w:val="28"/>
        </w:rPr>
      </w:pPr>
      <w:r w:rsidRPr="00046F8C">
        <w:rPr>
          <w:b/>
          <w:sz w:val="28"/>
        </w:rPr>
        <w:t>6.1. Количество рабочих мест, созданных и (или) создаваемых в рамках реализации бизнес-плана:</w:t>
      </w:r>
    </w:p>
    <w:p w14:paraId="7BF4F5AE" w14:textId="77777777" w:rsidR="00E74756" w:rsidRPr="00046F8C" w:rsidRDefault="00E74756" w:rsidP="00E74756">
      <w:pPr>
        <w:spacing w:line="276" w:lineRule="auto"/>
        <w:ind w:left="1" w:hanging="3"/>
        <w:jc w:val="both"/>
        <w:rPr>
          <w:b/>
          <w:sz w:val="28"/>
        </w:rPr>
      </w:pPr>
    </w:p>
    <w:tbl>
      <w:tblPr>
        <w:tblW w:w="10201" w:type="dxa"/>
        <w:tblLayout w:type="fixed"/>
        <w:tblCellMar>
          <w:top w:w="102" w:type="dxa"/>
          <w:left w:w="62" w:type="dxa"/>
          <w:bottom w:w="102" w:type="dxa"/>
          <w:right w:w="62" w:type="dxa"/>
        </w:tblCellMar>
        <w:tblLook w:val="04A0" w:firstRow="1" w:lastRow="0" w:firstColumn="1" w:lastColumn="0" w:noHBand="0" w:noVBand="1"/>
      </w:tblPr>
      <w:tblGrid>
        <w:gridCol w:w="10201"/>
      </w:tblGrid>
      <w:tr w:rsidR="00E74756" w:rsidRPr="00046F8C" w14:paraId="3C6A176D" w14:textId="77777777" w:rsidTr="00E74756">
        <w:tc>
          <w:tcPr>
            <w:tcW w:w="1020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F58938F" w14:textId="77777777" w:rsidR="00E74756" w:rsidRDefault="00E74756" w:rsidP="00E74756">
            <w:pPr>
              <w:spacing w:line="276" w:lineRule="auto"/>
              <w:ind w:left="1" w:hanging="3"/>
              <w:jc w:val="both"/>
              <w:rPr>
                <w:sz w:val="28"/>
              </w:rPr>
            </w:pPr>
            <w:r w:rsidRPr="00046F8C">
              <w:rPr>
                <w:sz w:val="28"/>
              </w:rPr>
              <w:lastRenderedPageBreak/>
              <w:t>Деятельность планируется вести самостоятельно в статусе самозанятого (</w:t>
            </w:r>
            <w:r w:rsidR="004736DB">
              <w:rPr>
                <w:sz w:val="28"/>
              </w:rPr>
              <w:t>осуществлена</w:t>
            </w:r>
            <w:r w:rsidRPr="00046F8C">
              <w:rPr>
                <w:sz w:val="28"/>
              </w:rPr>
              <w:t xml:space="preserve"> регистрация), необходимость в привлечении дополнительных рабочих мест отсутствует.</w:t>
            </w:r>
          </w:p>
          <w:p w14:paraId="1EB38518" w14:textId="77777777" w:rsidR="004736DB" w:rsidRDefault="004736DB" w:rsidP="00E74756">
            <w:pPr>
              <w:spacing w:line="276" w:lineRule="auto"/>
              <w:ind w:left="1" w:hanging="3"/>
              <w:jc w:val="both"/>
              <w:rPr>
                <w:sz w:val="28"/>
              </w:rPr>
            </w:pPr>
          </w:p>
          <w:p w14:paraId="6805BBB0" w14:textId="6B07C37B" w:rsidR="004736DB" w:rsidRPr="005600F7" w:rsidRDefault="004736DB" w:rsidP="004736DB">
            <w:pPr>
              <w:spacing w:line="276" w:lineRule="auto"/>
              <w:ind w:left="1" w:hanging="3"/>
              <w:jc w:val="both"/>
              <w:rPr>
                <w:sz w:val="28"/>
                <w:szCs w:val="28"/>
              </w:rPr>
            </w:pPr>
            <w:r w:rsidRPr="005600F7">
              <w:rPr>
                <w:sz w:val="28"/>
                <w:szCs w:val="28"/>
              </w:rPr>
              <w:t xml:space="preserve">Ниже приведены мои </w:t>
            </w:r>
            <w:r>
              <w:rPr>
                <w:sz w:val="28"/>
                <w:szCs w:val="28"/>
              </w:rPr>
              <w:t>дополнительные</w:t>
            </w:r>
            <w:r w:rsidRPr="005600F7">
              <w:rPr>
                <w:sz w:val="28"/>
                <w:szCs w:val="28"/>
              </w:rPr>
              <w:t xml:space="preserve"> обязанности:</w:t>
            </w:r>
          </w:p>
          <w:p w14:paraId="3EFE4433" w14:textId="77777777" w:rsidR="004736DB" w:rsidRPr="005600F7" w:rsidRDefault="004736DB" w:rsidP="004736DB">
            <w:pPr>
              <w:spacing w:line="276" w:lineRule="auto"/>
              <w:ind w:left="1" w:hanging="3"/>
              <w:jc w:val="both"/>
              <w:rPr>
                <w:sz w:val="28"/>
                <w:szCs w:val="28"/>
              </w:rPr>
            </w:pPr>
          </w:p>
          <w:p w14:paraId="3B8B3CA2" w14:textId="77777777" w:rsidR="004736DB" w:rsidRPr="005600F7" w:rsidRDefault="004736DB" w:rsidP="004736DB">
            <w:pPr>
              <w:spacing w:line="276" w:lineRule="auto"/>
              <w:ind w:left="1" w:hanging="3"/>
              <w:jc w:val="both"/>
              <w:rPr>
                <w:sz w:val="28"/>
                <w:szCs w:val="28"/>
              </w:rPr>
            </w:pPr>
            <w:r w:rsidRPr="005600F7">
              <w:rPr>
                <w:sz w:val="28"/>
                <w:szCs w:val="28"/>
              </w:rPr>
              <w:t>– организует всю работу предприятия;</w:t>
            </w:r>
          </w:p>
          <w:p w14:paraId="67A1E01A" w14:textId="77777777" w:rsidR="004736DB" w:rsidRPr="005600F7" w:rsidRDefault="004736DB" w:rsidP="004736DB">
            <w:pPr>
              <w:spacing w:line="276" w:lineRule="auto"/>
              <w:ind w:left="1" w:hanging="3"/>
              <w:jc w:val="both"/>
              <w:rPr>
                <w:sz w:val="28"/>
                <w:szCs w:val="28"/>
              </w:rPr>
            </w:pPr>
            <w:r w:rsidRPr="005600F7">
              <w:rPr>
                <w:sz w:val="28"/>
                <w:szCs w:val="28"/>
              </w:rPr>
              <w:t>– распоряжается имуществом предприятия;</w:t>
            </w:r>
          </w:p>
          <w:p w14:paraId="481F29B3" w14:textId="77777777" w:rsidR="004736DB" w:rsidRPr="005600F7" w:rsidRDefault="004736DB" w:rsidP="004736DB">
            <w:pPr>
              <w:spacing w:line="276" w:lineRule="auto"/>
              <w:ind w:left="1" w:hanging="3"/>
              <w:jc w:val="both"/>
              <w:rPr>
                <w:sz w:val="28"/>
                <w:szCs w:val="28"/>
              </w:rPr>
            </w:pPr>
            <w:r w:rsidRPr="005600F7">
              <w:rPr>
                <w:sz w:val="28"/>
                <w:szCs w:val="28"/>
              </w:rPr>
              <w:t>– ведет отчетность;</w:t>
            </w:r>
          </w:p>
          <w:p w14:paraId="6E8F9336" w14:textId="77777777" w:rsidR="004736DB" w:rsidRPr="005600F7" w:rsidRDefault="004736DB" w:rsidP="004736DB">
            <w:pPr>
              <w:spacing w:line="276" w:lineRule="auto"/>
              <w:ind w:left="1" w:hanging="3"/>
              <w:jc w:val="both"/>
              <w:rPr>
                <w:sz w:val="28"/>
                <w:szCs w:val="28"/>
              </w:rPr>
            </w:pPr>
            <w:r w:rsidRPr="005600F7">
              <w:rPr>
                <w:sz w:val="28"/>
                <w:szCs w:val="28"/>
              </w:rPr>
              <w:t>– выполняет расчетные работы, оформляет необходимую документацию;</w:t>
            </w:r>
          </w:p>
          <w:p w14:paraId="150F80FF" w14:textId="77777777" w:rsidR="004736DB" w:rsidRPr="005600F7" w:rsidRDefault="004736DB" w:rsidP="004736DB">
            <w:pPr>
              <w:spacing w:line="276" w:lineRule="auto"/>
              <w:ind w:left="1" w:hanging="3"/>
              <w:jc w:val="both"/>
              <w:rPr>
                <w:sz w:val="28"/>
                <w:szCs w:val="28"/>
              </w:rPr>
            </w:pPr>
            <w:r w:rsidRPr="005600F7">
              <w:rPr>
                <w:sz w:val="28"/>
                <w:szCs w:val="28"/>
              </w:rPr>
              <w:t>– следит за точностью и своевременностью расчетов с поставщиками и органами налогового контроля;</w:t>
            </w:r>
          </w:p>
          <w:p w14:paraId="0ED46C37" w14:textId="77777777" w:rsidR="004736DB" w:rsidRPr="005600F7" w:rsidRDefault="004736DB" w:rsidP="004736DB">
            <w:pPr>
              <w:spacing w:line="276" w:lineRule="auto"/>
              <w:ind w:left="1" w:hanging="3"/>
              <w:jc w:val="both"/>
              <w:rPr>
                <w:sz w:val="28"/>
                <w:szCs w:val="28"/>
              </w:rPr>
            </w:pPr>
            <w:r w:rsidRPr="005600F7">
              <w:rPr>
                <w:sz w:val="28"/>
                <w:szCs w:val="28"/>
              </w:rPr>
              <w:t>– производит финансовые расчеты с поставщиками, связанные с приобретением необходимого сырья;</w:t>
            </w:r>
          </w:p>
          <w:p w14:paraId="06482897" w14:textId="77777777" w:rsidR="004736DB" w:rsidRPr="005600F7" w:rsidRDefault="004736DB" w:rsidP="004736DB">
            <w:pPr>
              <w:spacing w:line="276" w:lineRule="auto"/>
              <w:ind w:left="1" w:hanging="3"/>
              <w:jc w:val="both"/>
              <w:rPr>
                <w:sz w:val="28"/>
                <w:szCs w:val="28"/>
              </w:rPr>
            </w:pPr>
            <w:r w:rsidRPr="005600F7">
              <w:rPr>
                <w:sz w:val="28"/>
                <w:szCs w:val="28"/>
              </w:rPr>
              <w:t>– обеспечивает контроль за сохранностью оборудования;</w:t>
            </w:r>
          </w:p>
          <w:p w14:paraId="1949DB96" w14:textId="77777777" w:rsidR="004736DB" w:rsidRPr="005600F7" w:rsidRDefault="004736DB" w:rsidP="004736DB">
            <w:pPr>
              <w:spacing w:line="276" w:lineRule="auto"/>
              <w:ind w:left="1" w:hanging="3"/>
              <w:jc w:val="both"/>
              <w:rPr>
                <w:sz w:val="28"/>
                <w:szCs w:val="28"/>
              </w:rPr>
            </w:pPr>
            <w:r w:rsidRPr="005600F7">
              <w:rPr>
                <w:sz w:val="28"/>
                <w:szCs w:val="28"/>
              </w:rPr>
              <w:t>– прогнозирует замену оборудования и запасных частей, а также своевременный ремонт оборудования;</w:t>
            </w:r>
          </w:p>
          <w:p w14:paraId="4179BBD8" w14:textId="77777777" w:rsidR="004736DB" w:rsidRPr="005600F7" w:rsidRDefault="004736DB" w:rsidP="004736DB">
            <w:pPr>
              <w:spacing w:line="276" w:lineRule="auto"/>
              <w:ind w:left="1" w:hanging="3"/>
              <w:jc w:val="both"/>
              <w:rPr>
                <w:sz w:val="28"/>
                <w:szCs w:val="28"/>
              </w:rPr>
            </w:pPr>
            <w:r w:rsidRPr="005600F7">
              <w:rPr>
                <w:sz w:val="28"/>
                <w:szCs w:val="28"/>
              </w:rPr>
              <w:t>– следит за качеством проведения ремонтов и профилактических работ;</w:t>
            </w:r>
          </w:p>
          <w:p w14:paraId="762829B4" w14:textId="77777777" w:rsidR="004736DB" w:rsidRPr="005600F7" w:rsidRDefault="004736DB" w:rsidP="004736DB">
            <w:pPr>
              <w:spacing w:line="276" w:lineRule="auto"/>
              <w:ind w:left="1" w:hanging="3"/>
              <w:jc w:val="both"/>
              <w:rPr>
                <w:sz w:val="28"/>
                <w:szCs w:val="28"/>
              </w:rPr>
            </w:pPr>
            <w:r w:rsidRPr="005600F7">
              <w:rPr>
                <w:sz w:val="28"/>
                <w:szCs w:val="28"/>
              </w:rPr>
              <w:t>– осуществляет инвентарный контроль;</w:t>
            </w:r>
          </w:p>
          <w:p w14:paraId="7DD4CF3B" w14:textId="77777777" w:rsidR="004736DB" w:rsidRPr="005600F7" w:rsidRDefault="004736DB" w:rsidP="004736DB">
            <w:pPr>
              <w:spacing w:line="276" w:lineRule="auto"/>
              <w:ind w:left="1" w:hanging="3"/>
              <w:jc w:val="both"/>
              <w:rPr>
                <w:sz w:val="28"/>
                <w:szCs w:val="28"/>
              </w:rPr>
            </w:pPr>
            <w:r w:rsidRPr="005600F7">
              <w:rPr>
                <w:sz w:val="28"/>
                <w:szCs w:val="28"/>
              </w:rPr>
              <w:t>– следит за правильной работой оборудования;</w:t>
            </w:r>
          </w:p>
          <w:p w14:paraId="681EF98D" w14:textId="77777777" w:rsidR="004736DB" w:rsidRPr="005600F7" w:rsidRDefault="004736DB" w:rsidP="004736DB">
            <w:pPr>
              <w:spacing w:line="276" w:lineRule="auto"/>
              <w:ind w:left="1" w:hanging="3"/>
              <w:jc w:val="both"/>
              <w:rPr>
                <w:sz w:val="28"/>
                <w:szCs w:val="28"/>
              </w:rPr>
            </w:pPr>
            <w:r w:rsidRPr="005600F7">
              <w:rPr>
                <w:sz w:val="28"/>
                <w:szCs w:val="28"/>
              </w:rPr>
              <w:t xml:space="preserve">– осуществляет контроль за качеством </w:t>
            </w:r>
            <w:r>
              <w:rPr>
                <w:sz w:val="28"/>
                <w:szCs w:val="28"/>
              </w:rPr>
              <w:t>парикмахерских</w:t>
            </w:r>
            <w:r w:rsidRPr="005600F7">
              <w:rPr>
                <w:sz w:val="28"/>
                <w:szCs w:val="28"/>
              </w:rPr>
              <w:t xml:space="preserve"> услуг;</w:t>
            </w:r>
          </w:p>
          <w:p w14:paraId="07587E74" w14:textId="77777777" w:rsidR="004736DB" w:rsidRPr="005600F7" w:rsidRDefault="004736DB" w:rsidP="004736DB">
            <w:pPr>
              <w:spacing w:line="276" w:lineRule="auto"/>
              <w:ind w:left="1" w:hanging="3"/>
              <w:jc w:val="both"/>
              <w:rPr>
                <w:sz w:val="28"/>
                <w:szCs w:val="28"/>
              </w:rPr>
            </w:pPr>
            <w:r w:rsidRPr="005600F7">
              <w:rPr>
                <w:sz w:val="28"/>
                <w:szCs w:val="28"/>
              </w:rPr>
              <w:t>– производит дезинфекцию и стерилизацию инструментов и рабочего места;</w:t>
            </w:r>
          </w:p>
          <w:p w14:paraId="68F7CEA7" w14:textId="77777777" w:rsidR="004736DB" w:rsidRPr="005600F7" w:rsidRDefault="004736DB" w:rsidP="004736DB">
            <w:pPr>
              <w:spacing w:line="276" w:lineRule="auto"/>
              <w:ind w:left="1" w:hanging="3"/>
              <w:jc w:val="both"/>
              <w:rPr>
                <w:sz w:val="28"/>
                <w:szCs w:val="28"/>
              </w:rPr>
            </w:pPr>
            <w:r w:rsidRPr="005600F7">
              <w:rPr>
                <w:sz w:val="28"/>
                <w:szCs w:val="28"/>
              </w:rPr>
              <w:t>– готовит рабочее место для обслуживания клиента;</w:t>
            </w:r>
          </w:p>
          <w:p w14:paraId="05BFC473" w14:textId="629E14C7" w:rsidR="004736DB" w:rsidRPr="005600F7" w:rsidRDefault="004736DB" w:rsidP="004736DB">
            <w:pPr>
              <w:spacing w:line="276" w:lineRule="auto"/>
              <w:ind w:left="1" w:hanging="3"/>
              <w:jc w:val="both"/>
              <w:rPr>
                <w:color w:val="FF0000"/>
                <w:sz w:val="28"/>
                <w:szCs w:val="28"/>
              </w:rPr>
            </w:pPr>
            <w:r w:rsidRPr="005600F7">
              <w:rPr>
                <w:sz w:val="28"/>
                <w:szCs w:val="28"/>
              </w:rPr>
              <w:t>– участвует в периодической уборке рабочего места и генеральной уборке помещени</w:t>
            </w:r>
            <w:r w:rsidR="00E46E7E">
              <w:rPr>
                <w:sz w:val="28"/>
                <w:szCs w:val="28"/>
              </w:rPr>
              <w:t>я</w:t>
            </w:r>
            <w:r w:rsidRPr="005600F7">
              <w:rPr>
                <w:sz w:val="28"/>
                <w:szCs w:val="28"/>
              </w:rPr>
              <w:t xml:space="preserve">.          </w:t>
            </w:r>
          </w:p>
          <w:p w14:paraId="7F8214EF" w14:textId="0421C5F2" w:rsidR="004736DB" w:rsidRPr="00046F8C" w:rsidRDefault="004736DB" w:rsidP="00E74756">
            <w:pPr>
              <w:spacing w:line="276" w:lineRule="auto"/>
              <w:ind w:left="1" w:hanging="3"/>
              <w:jc w:val="both"/>
              <w:rPr>
                <w:sz w:val="28"/>
              </w:rPr>
            </w:pPr>
          </w:p>
        </w:tc>
      </w:tr>
    </w:tbl>
    <w:p w14:paraId="4D117B27" w14:textId="77777777" w:rsidR="00E74756" w:rsidRPr="00046F8C" w:rsidRDefault="00E74756" w:rsidP="00E74756">
      <w:pPr>
        <w:spacing w:line="276" w:lineRule="auto"/>
        <w:ind w:left="1" w:hanging="3"/>
        <w:jc w:val="both"/>
        <w:rPr>
          <w:sz w:val="28"/>
        </w:rPr>
      </w:pPr>
    </w:p>
    <w:p w14:paraId="32AE56BE" w14:textId="77777777" w:rsidR="00E74756" w:rsidRPr="00046F8C" w:rsidRDefault="00E74756" w:rsidP="00E74756">
      <w:pPr>
        <w:spacing w:line="276" w:lineRule="auto"/>
        <w:ind w:left="1" w:hanging="3"/>
        <w:jc w:val="both"/>
        <w:rPr>
          <w:b/>
          <w:sz w:val="28"/>
        </w:rPr>
      </w:pPr>
      <w:r w:rsidRPr="00046F8C">
        <w:rPr>
          <w:b/>
          <w:sz w:val="28"/>
        </w:rPr>
        <w:t>6.2. Опишите персонал, который требуется для реализации проекта:</w:t>
      </w:r>
    </w:p>
    <w:p w14:paraId="65428D1D" w14:textId="77777777" w:rsidR="00E74756" w:rsidRPr="00046F8C" w:rsidRDefault="00E74756" w:rsidP="00E74756">
      <w:pPr>
        <w:spacing w:line="276" w:lineRule="auto"/>
        <w:ind w:left="1" w:hanging="3"/>
        <w:jc w:val="both"/>
        <w:rPr>
          <w:sz w:val="28"/>
        </w:rPr>
      </w:pPr>
    </w:p>
    <w:tbl>
      <w:tblPr>
        <w:tblW w:w="10201" w:type="dxa"/>
        <w:tblLayout w:type="fixed"/>
        <w:tblCellMar>
          <w:top w:w="102" w:type="dxa"/>
          <w:left w:w="62" w:type="dxa"/>
          <w:bottom w:w="102" w:type="dxa"/>
          <w:right w:w="62" w:type="dxa"/>
        </w:tblCellMar>
        <w:tblLook w:val="04A0" w:firstRow="1" w:lastRow="0" w:firstColumn="1" w:lastColumn="0" w:noHBand="0" w:noVBand="1"/>
      </w:tblPr>
      <w:tblGrid>
        <w:gridCol w:w="10201"/>
      </w:tblGrid>
      <w:tr w:rsidR="00E74756" w:rsidRPr="00046F8C" w14:paraId="582DC4DC" w14:textId="77777777" w:rsidTr="00E74756">
        <w:tc>
          <w:tcPr>
            <w:tcW w:w="1020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52C866C" w14:textId="20547EEB" w:rsidR="00E74756" w:rsidRPr="00046F8C" w:rsidRDefault="003D7DC8" w:rsidP="00E74756">
            <w:pPr>
              <w:spacing w:line="276" w:lineRule="auto"/>
              <w:ind w:left="1" w:hanging="3"/>
              <w:jc w:val="both"/>
              <w:rPr>
                <w:sz w:val="28"/>
              </w:rPr>
            </w:pPr>
            <w:r w:rsidRPr="00046F8C">
              <w:rPr>
                <w:sz w:val="28"/>
              </w:rPr>
              <w:t>Деятельность планируется вести самостоятельно в статусе самозанятого (</w:t>
            </w:r>
            <w:r w:rsidR="004736DB">
              <w:rPr>
                <w:sz w:val="28"/>
              </w:rPr>
              <w:t>осуществлена</w:t>
            </w:r>
            <w:r w:rsidRPr="00046F8C">
              <w:rPr>
                <w:sz w:val="28"/>
              </w:rPr>
              <w:t xml:space="preserve"> регистрация), необходимость в привлечении дополнительных рабочих мест отсутствует.</w:t>
            </w:r>
          </w:p>
        </w:tc>
      </w:tr>
    </w:tbl>
    <w:p w14:paraId="6EE60DC7" w14:textId="77777777" w:rsidR="00E74756" w:rsidRPr="00046F8C" w:rsidRDefault="00E74756" w:rsidP="00E74756">
      <w:pPr>
        <w:spacing w:line="276" w:lineRule="auto"/>
        <w:ind w:left="1" w:hanging="3"/>
        <w:jc w:val="both"/>
        <w:rPr>
          <w:sz w:val="28"/>
        </w:rPr>
      </w:pPr>
    </w:p>
    <w:p w14:paraId="0AAB6DAD" w14:textId="77777777" w:rsidR="00E74756" w:rsidRPr="00046F8C" w:rsidRDefault="00E74756" w:rsidP="00E74756">
      <w:pPr>
        <w:spacing w:line="276" w:lineRule="auto"/>
        <w:ind w:left="1" w:hanging="3"/>
        <w:jc w:val="both"/>
        <w:rPr>
          <w:b/>
          <w:sz w:val="28"/>
        </w:rPr>
      </w:pPr>
      <w:r w:rsidRPr="00046F8C">
        <w:rPr>
          <w:b/>
          <w:sz w:val="28"/>
        </w:rPr>
        <w:t>6.3. Опишите, кто из работников уже принят и кого еще необходимо принять? Как будет происходить поиск? Как будет происходить отбор?</w:t>
      </w:r>
    </w:p>
    <w:p w14:paraId="6D9B4C5A" w14:textId="77777777" w:rsidR="00E74756" w:rsidRPr="00046F8C" w:rsidRDefault="00E74756" w:rsidP="00E74756">
      <w:pPr>
        <w:spacing w:line="276" w:lineRule="auto"/>
        <w:ind w:left="1" w:hanging="3"/>
        <w:jc w:val="both"/>
        <w:rPr>
          <w:sz w:val="28"/>
        </w:rPr>
      </w:pPr>
    </w:p>
    <w:tbl>
      <w:tblPr>
        <w:tblW w:w="10201" w:type="dxa"/>
        <w:tblLayout w:type="fixed"/>
        <w:tblCellMar>
          <w:top w:w="102" w:type="dxa"/>
          <w:left w:w="62" w:type="dxa"/>
          <w:bottom w:w="102" w:type="dxa"/>
          <w:right w:w="62" w:type="dxa"/>
        </w:tblCellMar>
        <w:tblLook w:val="04A0" w:firstRow="1" w:lastRow="0" w:firstColumn="1" w:lastColumn="0" w:noHBand="0" w:noVBand="1"/>
      </w:tblPr>
      <w:tblGrid>
        <w:gridCol w:w="10201"/>
      </w:tblGrid>
      <w:tr w:rsidR="00E74756" w:rsidRPr="00046F8C" w14:paraId="4BD0E645" w14:textId="77777777" w:rsidTr="00E74756">
        <w:tc>
          <w:tcPr>
            <w:tcW w:w="1020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9CD15F9" w14:textId="40C6E305" w:rsidR="00E74756" w:rsidRPr="00046F8C" w:rsidRDefault="003D7DC8" w:rsidP="00E74756">
            <w:pPr>
              <w:spacing w:line="276" w:lineRule="auto"/>
              <w:ind w:left="1" w:hanging="3"/>
              <w:jc w:val="both"/>
              <w:rPr>
                <w:sz w:val="28"/>
              </w:rPr>
            </w:pPr>
            <w:r w:rsidRPr="00046F8C">
              <w:rPr>
                <w:sz w:val="28"/>
              </w:rPr>
              <w:lastRenderedPageBreak/>
              <w:t>Деятельность планируется вести самостоятельно в статусе самозанятого (</w:t>
            </w:r>
            <w:r w:rsidR="004736DB">
              <w:rPr>
                <w:sz w:val="28"/>
              </w:rPr>
              <w:t>осуществлена</w:t>
            </w:r>
            <w:r w:rsidRPr="00046F8C">
              <w:rPr>
                <w:sz w:val="28"/>
              </w:rPr>
              <w:t xml:space="preserve"> регистрация), необходимость в привлечении дополнительных рабочих мест отсутствует.</w:t>
            </w:r>
          </w:p>
        </w:tc>
      </w:tr>
    </w:tbl>
    <w:p w14:paraId="281EC5CD" w14:textId="77777777" w:rsidR="00E74756" w:rsidRPr="00046F8C" w:rsidRDefault="00E74756" w:rsidP="00E74756">
      <w:pPr>
        <w:spacing w:line="276" w:lineRule="auto"/>
        <w:ind w:left="1" w:hanging="3"/>
        <w:jc w:val="both"/>
        <w:rPr>
          <w:sz w:val="28"/>
        </w:rPr>
      </w:pPr>
    </w:p>
    <w:p w14:paraId="3F97100E" w14:textId="77777777" w:rsidR="00E74756" w:rsidRPr="00046F8C" w:rsidRDefault="00E74756" w:rsidP="00E74756">
      <w:pPr>
        <w:spacing w:line="276" w:lineRule="auto"/>
        <w:ind w:left="1" w:hanging="3"/>
        <w:jc w:val="both"/>
        <w:rPr>
          <w:b/>
          <w:sz w:val="28"/>
        </w:rPr>
      </w:pPr>
      <w:r w:rsidRPr="00046F8C">
        <w:rPr>
          <w:b/>
          <w:sz w:val="28"/>
        </w:rPr>
        <w:t>6.4. Дополнительная информация (поле не обязательно для заполнения):</w:t>
      </w:r>
    </w:p>
    <w:p w14:paraId="214FC6F9" w14:textId="77777777" w:rsidR="00E74756" w:rsidRPr="00046F8C" w:rsidRDefault="00E74756" w:rsidP="00E74756">
      <w:pPr>
        <w:spacing w:line="276" w:lineRule="auto"/>
        <w:ind w:left="1" w:hanging="3"/>
        <w:jc w:val="both"/>
        <w:rPr>
          <w:b/>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0060"/>
      </w:tblGrid>
      <w:tr w:rsidR="00E74756" w:rsidRPr="00046F8C" w14:paraId="330AE80E" w14:textId="77777777" w:rsidTr="00E74756">
        <w:tc>
          <w:tcPr>
            <w:tcW w:w="1006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C9108CA" w14:textId="77777777" w:rsidR="00E74756" w:rsidRPr="00046F8C" w:rsidRDefault="00E74756" w:rsidP="00E74756">
            <w:pPr>
              <w:spacing w:line="276" w:lineRule="auto"/>
              <w:ind w:left="1" w:hanging="3"/>
              <w:jc w:val="both"/>
              <w:rPr>
                <w:sz w:val="28"/>
              </w:rPr>
            </w:pPr>
            <w:r w:rsidRPr="00046F8C">
              <w:rPr>
                <w:sz w:val="28"/>
              </w:rPr>
              <w:t>-</w:t>
            </w:r>
          </w:p>
        </w:tc>
      </w:tr>
    </w:tbl>
    <w:p w14:paraId="44751D2E" w14:textId="77777777" w:rsidR="00E74756" w:rsidRPr="00046F8C" w:rsidRDefault="00E74756" w:rsidP="00E74756">
      <w:pPr>
        <w:spacing w:line="276" w:lineRule="auto"/>
        <w:ind w:left="1" w:hanging="3"/>
        <w:jc w:val="both"/>
        <w:rPr>
          <w:sz w:val="28"/>
        </w:rPr>
      </w:pPr>
    </w:p>
    <w:p w14:paraId="4FC05B94" w14:textId="69DF650F" w:rsidR="000672C2" w:rsidRDefault="000672C2" w:rsidP="00B97F77">
      <w:pPr>
        <w:pStyle w:val="ac"/>
        <w:spacing w:line="276" w:lineRule="auto"/>
        <w:ind w:left="1" w:hanging="3"/>
        <w:jc w:val="center"/>
        <w:rPr>
          <w:b/>
          <w:szCs w:val="28"/>
          <w:shd w:val="clear" w:color="auto" w:fill="FFFFFF"/>
        </w:rPr>
      </w:pPr>
      <w:r w:rsidRPr="000672C2">
        <w:rPr>
          <w:b/>
          <w:szCs w:val="28"/>
          <w:shd w:val="clear" w:color="auto" w:fill="FFFFFF"/>
        </w:rPr>
        <w:t>7. Производственный план</w:t>
      </w:r>
    </w:p>
    <w:p w14:paraId="331EA77F" w14:textId="77777777" w:rsidR="00E74756" w:rsidRPr="00D62710" w:rsidRDefault="00E74756" w:rsidP="004C4FB3">
      <w:pPr>
        <w:pStyle w:val="ac"/>
        <w:spacing w:line="276" w:lineRule="auto"/>
        <w:ind w:left="1" w:hanging="3"/>
        <w:jc w:val="center"/>
        <w:rPr>
          <w:b/>
          <w:szCs w:val="28"/>
          <w:shd w:val="clear" w:color="auto" w:fill="FFFFFF"/>
        </w:rPr>
      </w:pPr>
    </w:p>
    <w:p w14:paraId="3C8489E5" w14:textId="79458F66" w:rsidR="000672C2" w:rsidRDefault="00B74764"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0672C2" w:rsidRPr="000672C2">
        <w:rPr>
          <w:b/>
          <w:szCs w:val="28"/>
          <w:shd w:val="clear" w:color="auto" w:fill="FFFFFF"/>
        </w:rPr>
        <w:t>7.1. Какой товар или материалы требуются для реализации проекта? Как часто необходимо пополнять запасы? Каковы затраты на пополнение товарных и материальных запасов в месяц?</w:t>
      </w:r>
    </w:p>
    <w:p w14:paraId="7C9B2F71" w14:textId="6877F7C3" w:rsidR="00D61C1D" w:rsidRDefault="00D61C1D" w:rsidP="004C4FB3">
      <w:pPr>
        <w:pStyle w:val="ac"/>
        <w:spacing w:line="276" w:lineRule="auto"/>
        <w:ind w:left="1" w:hanging="3"/>
        <w:jc w:val="both"/>
        <w:rPr>
          <w:b/>
          <w:szCs w:val="28"/>
          <w:shd w:val="clear" w:color="auto" w:fill="FFFFFF"/>
        </w:rPr>
      </w:pPr>
    </w:p>
    <w:tbl>
      <w:tblPr>
        <w:tblStyle w:val="aff2"/>
        <w:tblW w:w="0" w:type="auto"/>
        <w:tblInd w:w="1" w:type="dxa"/>
        <w:tblLook w:val="04A0" w:firstRow="1" w:lastRow="0" w:firstColumn="1" w:lastColumn="0" w:noHBand="0" w:noVBand="1"/>
      </w:tblPr>
      <w:tblGrid>
        <w:gridCol w:w="9912"/>
      </w:tblGrid>
      <w:tr w:rsidR="00D61C1D" w14:paraId="03460889" w14:textId="77777777" w:rsidTr="00D61C1D">
        <w:tc>
          <w:tcPr>
            <w:tcW w:w="10421" w:type="dxa"/>
          </w:tcPr>
          <w:p w14:paraId="0F7E3948" w14:textId="77777777" w:rsidR="00BF48E9" w:rsidRPr="00E30D7A" w:rsidRDefault="00BF48E9" w:rsidP="00BF48E9">
            <w:pPr>
              <w:spacing w:line="276" w:lineRule="auto"/>
              <w:ind w:left="1" w:hanging="3"/>
              <w:jc w:val="both"/>
              <w:rPr>
                <w:sz w:val="28"/>
                <w:szCs w:val="28"/>
              </w:rPr>
            </w:pPr>
            <w:r>
              <w:rPr>
                <w:sz w:val="28"/>
                <w:szCs w:val="28"/>
              </w:rPr>
              <w:t xml:space="preserve">          </w:t>
            </w:r>
            <w:r w:rsidRPr="00E30D7A">
              <w:rPr>
                <w:sz w:val="28"/>
                <w:szCs w:val="28"/>
              </w:rPr>
              <w:t>Один из самых важных моментов - покупка профессионального  оборудования</w:t>
            </w:r>
            <w:r>
              <w:rPr>
                <w:sz w:val="28"/>
                <w:szCs w:val="28"/>
              </w:rPr>
              <w:t xml:space="preserve">, инструментов </w:t>
            </w:r>
            <w:r w:rsidRPr="00E30D7A">
              <w:rPr>
                <w:sz w:val="28"/>
                <w:szCs w:val="28"/>
              </w:rPr>
              <w:t xml:space="preserve"> и принадлежностей для </w:t>
            </w:r>
            <w:r>
              <w:rPr>
                <w:sz w:val="28"/>
                <w:szCs w:val="28"/>
              </w:rPr>
              <w:t>оказания парикмахерских  услуг</w:t>
            </w:r>
            <w:r w:rsidRPr="00E30D7A">
              <w:rPr>
                <w:sz w:val="28"/>
                <w:szCs w:val="28"/>
              </w:rPr>
              <w:t xml:space="preserve">. При закупке важно уделить внимание качеству товаров, их техническим характеристикам. Приобретать их в проверенных и сертифицированных магазинах. На этой статье расходов не стоит экономить, так как от этого напрямую зависит качество оказываемых услуг, а также безопасность мастера и клиентов. </w:t>
            </w:r>
          </w:p>
          <w:p w14:paraId="78682B36" w14:textId="77777777" w:rsidR="00BF48E9" w:rsidRDefault="00BF48E9" w:rsidP="00BF48E9">
            <w:pPr>
              <w:spacing w:line="276" w:lineRule="auto"/>
              <w:ind w:left="1" w:hanging="3"/>
              <w:rPr>
                <w:sz w:val="28"/>
              </w:rPr>
            </w:pPr>
            <w:r w:rsidRPr="00E30D7A">
              <w:rPr>
                <w:sz w:val="28"/>
                <w:szCs w:val="28"/>
              </w:rPr>
              <w:br w:type="page"/>
            </w:r>
          </w:p>
          <w:p w14:paraId="4F4EAF53" w14:textId="77777777" w:rsidR="00BF48E9" w:rsidRDefault="00BF48E9" w:rsidP="00BF48E9">
            <w:pPr>
              <w:spacing w:line="276" w:lineRule="auto"/>
              <w:ind w:left="1" w:hanging="3"/>
              <w:jc w:val="both"/>
              <w:rPr>
                <w:sz w:val="28"/>
              </w:rPr>
            </w:pPr>
            <w:r w:rsidRPr="00400D7F">
              <w:rPr>
                <w:sz w:val="28"/>
              </w:rPr>
              <w:t xml:space="preserve">Весь перечень затрат представлен в п. 9.2. </w:t>
            </w:r>
          </w:p>
          <w:p w14:paraId="18A8F4F9" w14:textId="77777777" w:rsidR="00BF48E9" w:rsidRDefault="00BF48E9" w:rsidP="00BF48E9">
            <w:pPr>
              <w:spacing w:line="276" w:lineRule="auto"/>
              <w:ind w:left="1" w:hanging="3"/>
              <w:jc w:val="both"/>
              <w:rPr>
                <w:sz w:val="28"/>
              </w:rPr>
            </w:pPr>
          </w:p>
          <w:p w14:paraId="24CAA490" w14:textId="1BD8EF69" w:rsidR="00BF48E9" w:rsidRDefault="00BF48E9" w:rsidP="00BF48E9">
            <w:pPr>
              <w:spacing w:line="276" w:lineRule="auto"/>
              <w:ind w:left="1" w:hanging="3"/>
              <w:jc w:val="both"/>
              <w:rPr>
                <w:sz w:val="28"/>
                <w:szCs w:val="28"/>
              </w:rPr>
            </w:pPr>
            <w:r>
              <w:rPr>
                <w:sz w:val="28"/>
              </w:rPr>
              <w:t xml:space="preserve">           </w:t>
            </w:r>
            <w:r w:rsidRPr="00400D7F">
              <w:rPr>
                <w:sz w:val="28"/>
              </w:rPr>
              <w:t>Кроме того, необходимо буде</w:t>
            </w:r>
            <w:r>
              <w:rPr>
                <w:sz w:val="28"/>
              </w:rPr>
              <w:t>т</w:t>
            </w:r>
            <w:r w:rsidRPr="00400D7F">
              <w:rPr>
                <w:sz w:val="28"/>
              </w:rPr>
              <w:t xml:space="preserve"> пополнять материально-производственные запасы (расходные и одноразовые материалы). </w:t>
            </w:r>
            <w:r>
              <w:rPr>
                <w:sz w:val="28"/>
                <w:szCs w:val="28"/>
              </w:rPr>
              <w:t>Для реализации проекта по предоставлению услуг в сфере ухода за волосами мне необходимы профессиональные косметические продукты, химические средства для окрашивания и обеспечения ухода за волосами.  Пополнять запасы требуется регулярно в зависимости от интенсивности работы и расхода товаров. Ежемесячные затраты на пополнение товарных и материальных запасов могут варьироваться в зависимости от объема клиентов и спроса на услуги, но обычно составляют определенный процент от общего дохода.</w:t>
            </w:r>
          </w:p>
          <w:p w14:paraId="0D17F352" w14:textId="77777777" w:rsidR="00BF48E9" w:rsidRDefault="00BF48E9" w:rsidP="00BF48E9">
            <w:pPr>
              <w:spacing w:line="276" w:lineRule="auto"/>
              <w:ind w:left="1" w:hanging="3"/>
              <w:jc w:val="both"/>
              <w:rPr>
                <w:sz w:val="28"/>
                <w:szCs w:val="28"/>
              </w:rPr>
            </w:pPr>
          </w:p>
          <w:p w14:paraId="6ADE3D72" w14:textId="77777777" w:rsidR="00BF48E9" w:rsidRPr="007A70D0" w:rsidRDefault="00BF48E9" w:rsidP="00BF48E9">
            <w:pPr>
              <w:spacing w:line="276" w:lineRule="auto"/>
              <w:ind w:left="1" w:hanging="3"/>
              <w:jc w:val="both"/>
              <w:rPr>
                <w:sz w:val="28"/>
                <w:szCs w:val="28"/>
                <w:lang w:eastAsia="ar-SA"/>
              </w:rPr>
            </w:pPr>
            <w:r w:rsidRPr="00400D7F">
              <w:rPr>
                <w:b/>
                <w:sz w:val="28"/>
                <w:szCs w:val="28"/>
                <w:lang w:eastAsia="ar-SA"/>
              </w:rPr>
              <w:t>Себестоимость по переменным расходам</w:t>
            </w:r>
            <w:r w:rsidRPr="00400D7F">
              <w:rPr>
                <w:sz w:val="28"/>
                <w:szCs w:val="28"/>
                <w:lang w:eastAsia="ar-SA"/>
              </w:rPr>
              <w:t xml:space="preserve"> (управленческая себестоимость) составляет </w:t>
            </w:r>
            <w:r>
              <w:rPr>
                <w:sz w:val="28"/>
                <w:szCs w:val="28"/>
                <w:lang w:eastAsia="ar-SA"/>
              </w:rPr>
              <w:t>около 30 %</w:t>
            </w:r>
            <w:r w:rsidRPr="00400D7F">
              <w:rPr>
                <w:sz w:val="28"/>
                <w:szCs w:val="28"/>
                <w:lang w:eastAsia="ar-SA"/>
              </w:rPr>
              <w:t xml:space="preserve"> от выручки компании, в нее входят расходы на закупку расходных и одноразовых материалов. Следовательно, затраты на пополнение </w:t>
            </w:r>
            <w:r w:rsidRPr="00400D7F">
              <w:rPr>
                <w:sz w:val="28"/>
                <w:szCs w:val="28"/>
                <w:lang w:eastAsia="ar-SA"/>
              </w:rPr>
              <w:lastRenderedPageBreak/>
              <w:t xml:space="preserve">товарных и материальных запасов в месяц будут в среднем составлять около </w:t>
            </w:r>
            <w:r>
              <w:rPr>
                <w:sz w:val="28"/>
                <w:szCs w:val="28"/>
                <w:lang w:eastAsia="ar-SA"/>
              </w:rPr>
              <w:t>30</w:t>
            </w:r>
            <w:r w:rsidRPr="00400D7F">
              <w:rPr>
                <w:sz w:val="28"/>
                <w:szCs w:val="28"/>
                <w:lang w:eastAsia="ar-SA"/>
              </w:rPr>
              <w:t xml:space="preserve"> % от выручки.</w:t>
            </w:r>
          </w:p>
          <w:p w14:paraId="6AE82224" w14:textId="77777777" w:rsidR="00BF48E9" w:rsidRDefault="00BF48E9" w:rsidP="00BF48E9">
            <w:pPr>
              <w:spacing w:line="276" w:lineRule="auto"/>
              <w:ind w:left="1" w:hanging="3"/>
              <w:jc w:val="both"/>
              <w:rPr>
                <w:sz w:val="28"/>
              </w:rPr>
            </w:pPr>
          </w:p>
          <w:p w14:paraId="6672B649" w14:textId="77777777" w:rsidR="00BF48E9" w:rsidRDefault="00BF48E9" w:rsidP="00BF48E9">
            <w:pPr>
              <w:spacing w:line="276" w:lineRule="auto"/>
              <w:ind w:left="1" w:hanging="3"/>
              <w:jc w:val="both"/>
              <w:rPr>
                <w:b/>
                <w:sz w:val="28"/>
              </w:rPr>
            </w:pPr>
            <w:r w:rsidRPr="00E30D7A">
              <w:rPr>
                <w:b/>
                <w:sz w:val="28"/>
              </w:rPr>
              <w:t>Средняя маржа проекта в общем объеме в ближайшие 1</w:t>
            </w:r>
            <w:r>
              <w:rPr>
                <w:b/>
                <w:sz w:val="28"/>
              </w:rPr>
              <w:t>2</w:t>
            </w:r>
            <w:r w:rsidRPr="00E30D7A">
              <w:rPr>
                <w:b/>
                <w:sz w:val="28"/>
              </w:rPr>
              <w:t xml:space="preserve"> месяцев, составляет </w:t>
            </w:r>
            <w:r>
              <w:rPr>
                <w:b/>
                <w:sz w:val="28"/>
              </w:rPr>
              <w:t>70</w:t>
            </w:r>
            <w:r w:rsidRPr="00E30D7A">
              <w:rPr>
                <w:b/>
                <w:sz w:val="28"/>
              </w:rPr>
              <w:t xml:space="preserve">  %.</w:t>
            </w:r>
          </w:p>
          <w:p w14:paraId="59C80E6C" w14:textId="77777777" w:rsidR="00BF48E9" w:rsidRDefault="00BF48E9" w:rsidP="00BF48E9">
            <w:pPr>
              <w:spacing w:line="276" w:lineRule="auto"/>
              <w:ind w:left="1" w:hanging="3"/>
              <w:jc w:val="both"/>
              <w:rPr>
                <w:b/>
                <w:sz w:val="28"/>
              </w:rPr>
            </w:pPr>
          </w:p>
          <w:p w14:paraId="18850980" w14:textId="77777777" w:rsidR="00E74756" w:rsidRPr="00046F8C" w:rsidRDefault="00E74756" w:rsidP="00E74756">
            <w:pPr>
              <w:ind w:left="1" w:hanging="3"/>
              <w:jc w:val="center"/>
              <w:rPr>
                <w:b/>
                <w:sz w:val="28"/>
                <w:szCs w:val="28"/>
                <w:lang w:eastAsia="ar-SA"/>
              </w:rPr>
            </w:pPr>
            <w:r w:rsidRPr="00046F8C">
              <w:rPr>
                <w:b/>
                <w:sz w:val="28"/>
                <w:szCs w:val="28"/>
                <w:lang w:eastAsia="ar-SA"/>
              </w:rPr>
              <w:t>Себестоимость услуг</w:t>
            </w:r>
          </w:p>
          <w:p w14:paraId="42CA2A0C" w14:textId="77777777" w:rsidR="00E74756" w:rsidRPr="00046F8C" w:rsidRDefault="00E74756" w:rsidP="00E74756">
            <w:pPr>
              <w:ind w:left="1" w:hanging="3"/>
              <w:jc w:val="center"/>
              <w:rPr>
                <w:b/>
                <w:sz w:val="28"/>
                <w:szCs w:val="28"/>
                <w:lang w:eastAsia="ar-SA"/>
              </w:rPr>
            </w:pPr>
          </w:p>
          <w:p w14:paraId="60BBF130" w14:textId="2E7D5265" w:rsidR="00E74756" w:rsidRPr="00046F8C" w:rsidRDefault="00E74756" w:rsidP="00E74756">
            <w:pPr>
              <w:spacing w:line="276" w:lineRule="auto"/>
              <w:ind w:left="1" w:hanging="3"/>
              <w:jc w:val="both"/>
              <w:rPr>
                <w:sz w:val="28"/>
                <w:szCs w:val="28"/>
                <w:lang w:eastAsia="ar-SA"/>
              </w:rPr>
            </w:pPr>
            <w:r w:rsidRPr="00046F8C">
              <w:rPr>
                <w:sz w:val="28"/>
                <w:szCs w:val="28"/>
                <w:lang w:eastAsia="ar-SA"/>
              </w:rPr>
              <w:t xml:space="preserve">Средняя себестоимость приведена для основной  товарной группы услуг «Стрижка </w:t>
            </w:r>
            <w:r w:rsidR="00A04C50">
              <w:rPr>
                <w:sz w:val="28"/>
                <w:szCs w:val="28"/>
                <w:lang w:eastAsia="ar-SA"/>
              </w:rPr>
              <w:t>женская</w:t>
            </w:r>
            <w:r w:rsidRPr="00046F8C">
              <w:rPr>
                <w:sz w:val="28"/>
                <w:szCs w:val="28"/>
                <w:lang w:eastAsia="ar-SA"/>
              </w:rPr>
              <w:t>» и включает в себя:</w:t>
            </w:r>
          </w:p>
          <w:p w14:paraId="2520AEAF" w14:textId="77777777" w:rsidR="00E74756" w:rsidRPr="00046F8C" w:rsidRDefault="00E74756" w:rsidP="00E74756">
            <w:pPr>
              <w:spacing w:line="276" w:lineRule="auto"/>
              <w:ind w:left="1" w:hanging="3"/>
              <w:jc w:val="both"/>
              <w:rPr>
                <w:sz w:val="28"/>
                <w:szCs w:val="28"/>
                <w:lang w:eastAsia="ar-SA"/>
              </w:rPr>
            </w:pPr>
          </w:p>
          <w:p w14:paraId="71DA26CB" w14:textId="77777777" w:rsidR="00E74756" w:rsidRPr="00046F8C" w:rsidRDefault="00E74756" w:rsidP="00E74756">
            <w:pPr>
              <w:numPr>
                <w:ilvl w:val="0"/>
                <w:numId w:val="21"/>
              </w:numPr>
              <w:spacing w:line="276" w:lineRule="auto"/>
              <w:ind w:leftChars="0" w:left="1" w:firstLineChars="0" w:hanging="3"/>
              <w:jc w:val="both"/>
              <w:textDirection w:val="lrTb"/>
              <w:textAlignment w:val="auto"/>
              <w:outlineLvl w:val="9"/>
              <w:rPr>
                <w:sz w:val="28"/>
                <w:szCs w:val="28"/>
                <w:lang w:eastAsia="ar-SA"/>
              </w:rPr>
            </w:pPr>
            <w:r w:rsidRPr="00046F8C">
              <w:rPr>
                <w:sz w:val="28"/>
                <w:szCs w:val="28"/>
                <w:lang w:eastAsia="ar-SA"/>
              </w:rPr>
              <w:t>закупочную стоимость расходных материалов;</w:t>
            </w:r>
          </w:p>
          <w:p w14:paraId="590F34ED" w14:textId="77777777" w:rsidR="00E74756" w:rsidRPr="00046F8C" w:rsidRDefault="00E74756" w:rsidP="00E74756">
            <w:pPr>
              <w:numPr>
                <w:ilvl w:val="0"/>
                <w:numId w:val="21"/>
              </w:numPr>
              <w:spacing w:line="276" w:lineRule="auto"/>
              <w:ind w:leftChars="0" w:left="1" w:firstLineChars="0" w:hanging="3"/>
              <w:jc w:val="both"/>
              <w:textDirection w:val="lrTb"/>
              <w:textAlignment w:val="auto"/>
              <w:outlineLvl w:val="9"/>
              <w:rPr>
                <w:sz w:val="28"/>
                <w:szCs w:val="28"/>
                <w:lang w:eastAsia="ar-SA"/>
              </w:rPr>
            </w:pPr>
            <w:r w:rsidRPr="00046F8C">
              <w:rPr>
                <w:sz w:val="28"/>
                <w:szCs w:val="28"/>
                <w:lang w:eastAsia="ar-SA"/>
              </w:rPr>
              <w:t>закупка одноразовых материалов;</w:t>
            </w:r>
          </w:p>
          <w:p w14:paraId="376E599D" w14:textId="77777777" w:rsidR="00E74756" w:rsidRPr="00046F8C" w:rsidRDefault="00E74756" w:rsidP="00E74756">
            <w:pPr>
              <w:spacing w:line="276" w:lineRule="auto"/>
              <w:ind w:left="1" w:hanging="3"/>
              <w:jc w:val="both"/>
              <w:rPr>
                <w:sz w:val="28"/>
                <w:szCs w:val="28"/>
                <w:lang w:eastAsia="ar-S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2"/>
              <w:gridCol w:w="2351"/>
              <w:gridCol w:w="2348"/>
              <w:gridCol w:w="2179"/>
            </w:tblGrid>
            <w:tr w:rsidR="00E74756" w:rsidRPr="00046F8C" w14:paraId="1A77A97E" w14:textId="77777777" w:rsidTr="00E74756">
              <w:trPr>
                <w:trHeight w:val="1377"/>
              </w:trPr>
              <w:tc>
                <w:tcPr>
                  <w:tcW w:w="2662" w:type="dxa"/>
                  <w:tcBorders>
                    <w:top w:val="single" w:sz="4" w:space="0" w:color="auto"/>
                    <w:left w:val="single" w:sz="4" w:space="0" w:color="auto"/>
                    <w:bottom w:val="single" w:sz="4" w:space="0" w:color="auto"/>
                    <w:right w:val="single" w:sz="4" w:space="0" w:color="auto"/>
                  </w:tcBorders>
                  <w:hideMark/>
                </w:tcPr>
                <w:p w14:paraId="1F70BCFF" w14:textId="77777777" w:rsidR="00E74756" w:rsidRPr="00046F8C" w:rsidRDefault="00E74756" w:rsidP="00E74756">
                  <w:pPr>
                    <w:ind w:left="1" w:hanging="3"/>
                    <w:jc w:val="center"/>
                    <w:rPr>
                      <w:b/>
                      <w:sz w:val="28"/>
                      <w:szCs w:val="28"/>
                      <w:lang w:eastAsia="ar-SA"/>
                    </w:rPr>
                  </w:pPr>
                  <w:r w:rsidRPr="00046F8C">
                    <w:rPr>
                      <w:b/>
                      <w:sz w:val="28"/>
                      <w:szCs w:val="28"/>
                      <w:lang w:eastAsia="ar-SA"/>
                    </w:rPr>
                    <w:t>Виды услуг</w:t>
                  </w:r>
                </w:p>
              </w:tc>
              <w:tc>
                <w:tcPr>
                  <w:tcW w:w="2351" w:type="dxa"/>
                  <w:tcBorders>
                    <w:top w:val="single" w:sz="4" w:space="0" w:color="auto"/>
                    <w:left w:val="single" w:sz="4" w:space="0" w:color="auto"/>
                    <w:bottom w:val="single" w:sz="4" w:space="0" w:color="auto"/>
                    <w:right w:val="single" w:sz="4" w:space="0" w:color="auto"/>
                  </w:tcBorders>
                  <w:hideMark/>
                </w:tcPr>
                <w:p w14:paraId="430F37C3" w14:textId="01F44A21" w:rsidR="00E74756" w:rsidRPr="00046F8C" w:rsidRDefault="00E74756" w:rsidP="00E74756">
                  <w:pPr>
                    <w:ind w:left="1" w:hanging="3"/>
                    <w:jc w:val="center"/>
                    <w:rPr>
                      <w:b/>
                      <w:sz w:val="28"/>
                      <w:szCs w:val="28"/>
                      <w:lang w:eastAsia="ar-SA"/>
                    </w:rPr>
                  </w:pPr>
                  <w:r w:rsidRPr="00046F8C">
                    <w:rPr>
                      <w:b/>
                      <w:sz w:val="28"/>
                      <w:szCs w:val="28"/>
                      <w:lang w:eastAsia="ar-SA"/>
                    </w:rPr>
                    <w:t xml:space="preserve">Стоимость услуги, </w:t>
                  </w:r>
                  <w:proofErr w:type="spellStart"/>
                  <w:r w:rsidRPr="00046F8C">
                    <w:rPr>
                      <w:b/>
                      <w:sz w:val="28"/>
                      <w:szCs w:val="28"/>
                      <w:lang w:eastAsia="ar-SA"/>
                    </w:rPr>
                    <w:t>руб</w:t>
                  </w:r>
                  <w:proofErr w:type="spellEnd"/>
                  <w:r w:rsidRPr="00046F8C">
                    <w:rPr>
                      <w:b/>
                      <w:sz w:val="28"/>
                      <w:szCs w:val="28"/>
                      <w:lang w:eastAsia="ar-SA"/>
                    </w:rPr>
                    <w:t>/</w:t>
                  </w:r>
                  <w:proofErr w:type="spellStart"/>
                  <w:r w:rsidR="003B1EB3">
                    <w:rPr>
                      <w:b/>
                      <w:sz w:val="28"/>
                      <w:szCs w:val="28"/>
                      <w:lang w:eastAsia="ar-SA"/>
                    </w:rPr>
                    <w:t>шт</w:t>
                  </w:r>
                  <w:proofErr w:type="spellEnd"/>
                </w:p>
                <w:p w14:paraId="39DB055D" w14:textId="77777777" w:rsidR="00E74756" w:rsidRPr="00046F8C" w:rsidRDefault="00E74756" w:rsidP="00E74756">
                  <w:pPr>
                    <w:ind w:left="1" w:hanging="3"/>
                    <w:jc w:val="center"/>
                    <w:rPr>
                      <w:b/>
                      <w:sz w:val="28"/>
                      <w:szCs w:val="28"/>
                      <w:lang w:eastAsia="ar-SA"/>
                    </w:rPr>
                  </w:pPr>
                </w:p>
              </w:tc>
              <w:tc>
                <w:tcPr>
                  <w:tcW w:w="2348" w:type="dxa"/>
                  <w:tcBorders>
                    <w:top w:val="single" w:sz="4" w:space="0" w:color="auto"/>
                    <w:left w:val="single" w:sz="4" w:space="0" w:color="auto"/>
                    <w:bottom w:val="single" w:sz="4" w:space="0" w:color="auto"/>
                    <w:right w:val="single" w:sz="4" w:space="0" w:color="auto"/>
                  </w:tcBorders>
                  <w:hideMark/>
                </w:tcPr>
                <w:p w14:paraId="22698C3D" w14:textId="5BBF9A2E" w:rsidR="00E74756" w:rsidRPr="00046F8C" w:rsidRDefault="00E74756" w:rsidP="00E74756">
                  <w:pPr>
                    <w:ind w:left="1" w:hanging="3"/>
                    <w:jc w:val="center"/>
                    <w:rPr>
                      <w:b/>
                      <w:sz w:val="28"/>
                      <w:szCs w:val="28"/>
                      <w:lang w:eastAsia="ar-SA"/>
                    </w:rPr>
                  </w:pPr>
                  <w:r w:rsidRPr="00046F8C">
                    <w:rPr>
                      <w:b/>
                      <w:sz w:val="28"/>
                      <w:szCs w:val="28"/>
                      <w:lang w:eastAsia="ar-SA"/>
                    </w:rPr>
                    <w:t xml:space="preserve">Себестоимость, </w:t>
                  </w:r>
                  <w:proofErr w:type="spellStart"/>
                  <w:r w:rsidRPr="00046F8C">
                    <w:rPr>
                      <w:b/>
                      <w:sz w:val="28"/>
                      <w:szCs w:val="28"/>
                      <w:lang w:eastAsia="ar-SA"/>
                    </w:rPr>
                    <w:t>руб</w:t>
                  </w:r>
                  <w:proofErr w:type="spellEnd"/>
                  <w:r w:rsidRPr="00046F8C">
                    <w:rPr>
                      <w:b/>
                      <w:sz w:val="28"/>
                      <w:szCs w:val="28"/>
                      <w:lang w:eastAsia="ar-SA"/>
                    </w:rPr>
                    <w:t>/</w:t>
                  </w:r>
                  <w:proofErr w:type="spellStart"/>
                  <w:r w:rsidR="003B1EB3">
                    <w:rPr>
                      <w:b/>
                      <w:sz w:val="28"/>
                      <w:szCs w:val="28"/>
                      <w:lang w:eastAsia="ar-SA"/>
                    </w:rPr>
                    <w:t>шт</w:t>
                  </w:r>
                  <w:proofErr w:type="spellEnd"/>
                </w:p>
              </w:tc>
              <w:tc>
                <w:tcPr>
                  <w:tcW w:w="1900" w:type="dxa"/>
                  <w:tcBorders>
                    <w:top w:val="single" w:sz="4" w:space="0" w:color="auto"/>
                    <w:left w:val="single" w:sz="4" w:space="0" w:color="auto"/>
                    <w:bottom w:val="single" w:sz="4" w:space="0" w:color="auto"/>
                    <w:right w:val="single" w:sz="4" w:space="0" w:color="auto"/>
                  </w:tcBorders>
                  <w:hideMark/>
                </w:tcPr>
                <w:p w14:paraId="4635D6A1" w14:textId="77777777" w:rsidR="00E74756" w:rsidRPr="00046F8C" w:rsidRDefault="00E74756" w:rsidP="00E74756">
                  <w:pPr>
                    <w:ind w:left="1" w:hanging="3"/>
                    <w:jc w:val="center"/>
                    <w:rPr>
                      <w:b/>
                      <w:sz w:val="28"/>
                      <w:szCs w:val="28"/>
                      <w:lang w:eastAsia="ar-SA"/>
                    </w:rPr>
                  </w:pPr>
                  <w:r w:rsidRPr="00046F8C">
                    <w:rPr>
                      <w:b/>
                      <w:sz w:val="28"/>
                      <w:szCs w:val="28"/>
                      <w:lang w:eastAsia="ar-SA"/>
                    </w:rPr>
                    <w:t>Себестоимость, %</w:t>
                  </w:r>
                </w:p>
              </w:tc>
            </w:tr>
            <w:tr w:rsidR="00E74756" w:rsidRPr="00046F8C" w14:paraId="55D5F52F" w14:textId="77777777" w:rsidTr="00E74756">
              <w:tc>
                <w:tcPr>
                  <w:tcW w:w="2662" w:type="dxa"/>
                  <w:tcBorders>
                    <w:top w:val="single" w:sz="4" w:space="0" w:color="000000"/>
                    <w:left w:val="single" w:sz="4" w:space="0" w:color="000000"/>
                    <w:bottom w:val="single" w:sz="4" w:space="0" w:color="000000"/>
                    <w:right w:val="single" w:sz="4" w:space="0" w:color="000000"/>
                  </w:tcBorders>
                  <w:hideMark/>
                </w:tcPr>
                <w:p w14:paraId="7BAE19CA" w14:textId="77777777" w:rsidR="00E74756" w:rsidRPr="00046F8C" w:rsidRDefault="00E74756" w:rsidP="00E74756">
                  <w:pPr>
                    <w:ind w:left="1" w:hanging="3"/>
                    <w:rPr>
                      <w:sz w:val="28"/>
                      <w:szCs w:val="28"/>
                    </w:rPr>
                  </w:pPr>
                  <w:r w:rsidRPr="00046F8C">
                    <w:rPr>
                      <w:sz w:val="28"/>
                      <w:szCs w:val="28"/>
                      <w:lang w:eastAsia="ar-SA"/>
                    </w:rPr>
                    <w:t>Стрижка женская</w:t>
                  </w:r>
                </w:p>
              </w:tc>
              <w:tc>
                <w:tcPr>
                  <w:tcW w:w="2351" w:type="dxa"/>
                  <w:tcBorders>
                    <w:top w:val="single" w:sz="4" w:space="0" w:color="000000"/>
                    <w:left w:val="single" w:sz="4" w:space="0" w:color="000000"/>
                    <w:bottom w:val="single" w:sz="4" w:space="0" w:color="000000"/>
                    <w:right w:val="single" w:sz="4" w:space="0" w:color="000000"/>
                  </w:tcBorders>
                  <w:hideMark/>
                </w:tcPr>
                <w:p w14:paraId="61206479" w14:textId="77777777" w:rsidR="00E74756" w:rsidRPr="00046F8C" w:rsidRDefault="00E74756" w:rsidP="00E74756">
                  <w:pPr>
                    <w:ind w:left="1" w:hanging="3"/>
                    <w:jc w:val="center"/>
                    <w:rPr>
                      <w:sz w:val="28"/>
                      <w:szCs w:val="28"/>
                    </w:rPr>
                  </w:pPr>
                  <w:r w:rsidRPr="00046F8C">
                    <w:rPr>
                      <w:rFonts w:eastAsia="Arial Unicode MS" w:cs="Arial Unicode MS"/>
                      <w:sz w:val="28"/>
                      <w:szCs w:val="28"/>
                    </w:rPr>
                    <w:t>800</w:t>
                  </w:r>
                </w:p>
              </w:tc>
              <w:tc>
                <w:tcPr>
                  <w:tcW w:w="2348" w:type="dxa"/>
                  <w:tcBorders>
                    <w:top w:val="single" w:sz="4" w:space="0" w:color="000000"/>
                    <w:left w:val="single" w:sz="4" w:space="0" w:color="000000"/>
                    <w:bottom w:val="single" w:sz="4" w:space="0" w:color="000000"/>
                    <w:right w:val="single" w:sz="4" w:space="0" w:color="000000"/>
                  </w:tcBorders>
                  <w:hideMark/>
                </w:tcPr>
                <w:p w14:paraId="32BB6D2B" w14:textId="77777777" w:rsidR="00E74756" w:rsidRPr="00046F8C" w:rsidRDefault="00E74756" w:rsidP="00E74756">
                  <w:pPr>
                    <w:ind w:left="1" w:hanging="3"/>
                    <w:jc w:val="center"/>
                    <w:rPr>
                      <w:sz w:val="28"/>
                      <w:szCs w:val="28"/>
                    </w:rPr>
                  </w:pPr>
                  <w:r w:rsidRPr="00046F8C">
                    <w:rPr>
                      <w:sz w:val="28"/>
                      <w:szCs w:val="28"/>
                    </w:rPr>
                    <w:t>50</w:t>
                  </w:r>
                </w:p>
              </w:tc>
              <w:tc>
                <w:tcPr>
                  <w:tcW w:w="1900" w:type="dxa"/>
                  <w:tcBorders>
                    <w:top w:val="single" w:sz="4" w:space="0" w:color="auto"/>
                    <w:left w:val="single" w:sz="4" w:space="0" w:color="auto"/>
                    <w:bottom w:val="single" w:sz="4" w:space="0" w:color="auto"/>
                    <w:right w:val="single" w:sz="4" w:space="0" w:color="auto"/>
                  </w:tcBorders>
                  <w:hideMark/>
                </w:tcPr>
                <w:p w14:paraId="5B57E416" w14:textId="77777777" w:rsidR="00E74756" w:rsidRPr="00046F8C" w:rsidRDefault="00E74756" w:rsidP="00E74756">
                  <w:pPr>
                    <w:ind w:left="1" w:hanging="3"/>
                    <w:jc w:val="center"/>
                    <w:rPr>
                      <w:sz w:val="28"/>
                      <w:szCs w:val="28"/>
                    </w:rPr>
                  </w:pPr>
                  <w:r w:rsidRPr="00046F8C">
                    <w:rPr>
                      <w:sz w:val="28"/>
                      <w:szCs w:val="28"/>
                    </w:rPr>
                    <w:t>6,3 %</w:t>
                  </w:r>
                </w:p>
              </w:tc>
            </w:tr>
          </w:tbl>
          <w:p w14:paraId="0C2BFA13" w14:textId="77777777" w:rsidR="00E74756" w:rsidRPr="00046F8C" w:rsidRDefault="00E74756" w:rsidP="00E74756">
            <w:pPr>
              <w:pStyle w:val="ac"/>
              <w:spacing w:line="276" w:lineRule="auto"/>
              <w:ind w:left="1" w:hanging="3"/>
              <w:jc w:val="both"/>
            </w:pPr>
          </w:p>
          <w:p w14:paraId="0E2550E5" w14:textId="77777777" w:rsidR="00E74756" w:rsidRPr="00046F8C" w:rsidRDefault="00E74756" w:rsidP="00E74756">
            <w:pPr>
              <w:ind w:left="1" w:hanging="3"/>
              <w:jc w:val="center"/>
              <w:rPr>
                <w:b/>
                <w:sz w:val="28"/>
                <w:szCs w:val="28"/>
                <w:lang w:eastAsia="ar-SA"/>
              </w:rPr>
            </w:pPr>
          </w:p>
          <w:p w14:paraId="489D1830" w14:textId="5F785104" w:rsidR="00E74756" w:rsidRPr="00046F8C" w:rsidRDefault="00E74756" w:rsidP="00E74756">
            <w:pPr>
              <w:ind w:left="1" w:hanging="3"/>
              <w:jc w:val="center"/>
              <w:rPr>
                <w:b/>
                <w:sz w:val="28"/>
                <w:szCs w:val="28"/>
                <w:u w:val="single"/>
                <w:lang w:eastAsia="ar-SA"/>
              </w:rPr>
            </w:pPr>
            <w:r w:rsidRPr="00046F8C">
              <w:rPr>
                <w:b/>
                <w:sz w:val="28"/>
                <w:szCs w:val="28"/>
                <w:lang w:eastAsia="ar-SA"/>
              </w:rPr>
              <w:t xml:space="preserve">Расчет себестоимости услуг на примере услуги  </w:t>
            </w:r>
            <w:r w:rsidRPr="00046F8C">
              <w:rPr>
                <w:b/>
                <w:sz w:val="28"/>
                <w:szCs w:val="28"/>
                <w:u w:val="single"/>
                <w:lang w:eastAsia="ar-SA"/>
              </w:rPr>
              <w:t xml:space="preserve">«Стрижка </w:t>
            </w:r>
            <w:r w:rsidR="00A04C50">
              <w:rPr>
                <w:b/>
                <w:sz w:val="28"/>
                <w:szCs w:val="28"/>
                <w:u w:val="single"/>
                <w:lang w:eastAsia="ar-SA"/>
              </w:rPr>
              <w:t>женская</w:t>
            </w:r>
            <w:r w:rsidRPr="00046F8C">
              <w:rPr>
                <w:b/>
                <w:sz w:val="28"/>
                <w:szCs w:val="28"/>
                <w:u w:val="single"/>
                <w:lang w:eastAsia="ar-SA"/>
              </w:rPr>
              <w:t>»</w:t>
            </w:r>
          </w:p>
          <w:p w14:paraId="4DB5CFB7" w14:textId="77777777" w:rsidR="00E74756" w:rsidRPr="00046F8C" w:rsidRDefault="00E74756" w:rsidP="00E74756">
            <w:pPr>
              <w:ind w:left="1" w:hanging="3"/>
              <w:jc w:val="center"/>
              <w:rPr>
                <w:b/>
                <w:sz w:val="28"/>
                <w:szCs w:val="28"/>
                <w:lang w:eastAsia="ar-SA"/>
              </w:rPr>
            </w:pPr>
          </w:p>
          <w:p w14:paraId="52EE76FF" w14:textId="77777777" w:rsidR="00E74756" w:rsidRPr="00046F8C" w:rsidRDefault="00E74756" w:rsidP="00E74756">
            <w:pPr>
              <w:ind w:left="1" w:hanging="3"/>
              <w:jc w:val="center"/>
              <w:rPr>
                <w:b/>
                <w:sz w:val="28"/>
                <w:szCs w:val="28"/>
                <w:lang w:eastAsia="ar-SA"/>
              </w:rPr>
            </w:pPr>
          </w:p>
          <w:tbl>
            <w:tblPr>
              <w:tblW w:w="914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0"/>
              <w:gridCol w:w="2958"/>
              <w:gridCol w:w="1532"/>
              <w:gridCol w:w="1788"/>
              <w:gridCol w:w="1949"/>
            </w:tblGrid>
            <w:tr w:rsidR="00E74756" w:rsidRPr="00046F8C" w14:paraId="62EAD74D" w14:textId="77777777" w:rsidTr="00E74756">
              <w:tc>
                <w:tcPr>
                  <w:tcW w:w="920" w:type="dxa"/>
                  <w:tcBorders>
                    <w:top w:val="single" w:sz="4" w:space="0" w:color="auto"/>
                    <w:left w:val="single" w:sz="4" w:space="0" w:color="auto"/>
                    <w:bottom w:val="single" w:sz="4" w:space="0" w:color="auto"/>
                    <w:right w:val="single" w:sz="4" w:space="0" w:color="auto"/>
                  </w:tcBorders>
                  <w:hideMark/>
                </w:tcPr>
                <w:p w14:paraId="2157F479" w14:textId="77777777" w:rsidR="00E74756" w:rsidRPr="00046F8C" w:rsidRDefault="00E74756" w:rsidP="00E74756">
                  <w:pPr>
                    <w:ind w:left="1" w:hanging="3"/>
                    <w:jc w:val="center"/>
                    <w:rPr>
                      <w:b/>
                      <w:sz w:val="28"/>
                      <w:szCs w:val="28"/>
                    </w:rPr>
                  </w:pPr>
                  <w:bookmarkStart w:id="5" w:name="_Hlk111801422"/>
                  <w:r w:rsidRPr="00046F8C">
                    <w:rPr>
                      <w:b/>
                      <w:sz w:val="28"/>
                      <w:szCs w:val="28"/>
                    </w:rPr>
                    <w:t>№ п/п</w:t>
                  </w:r>
                </w:p>
              </w:tc>
              <w:tc>
                <w:tcPr>
                  <w:tcW w:w="2958" w:type="dxa"/>
                  <w:tcBorders>
                    <w:top w:val="single" w:sz="4" w:space="0" w:color="auto"/>
                    <w:left w:val="single" w:sz="4" w:space="0" w:color="auto"/>
                    <w:bottom w:val="single" w:sz="4" w:space="0" w:color="auto"/>
                    <w:right w:val="single" w:sz="4" w:space="0" w:color="auto"/>
                  </w:tcBorders>
                  <w:hideMark/>
                </w:tcPr>
                <w:p w14:paraId="464A85A5" w14:textId="77777777" w:rsidR="00E74756" w:rsidRPr="00046F8C" w:rsidRDefault="00E74756" w:rsidP="00E74756">
                  <w:pPr>
                    <w:ind w:left="1" w:hanging="3"/>
                    <w:jc w:val="center"/>
                    <w:rPr>
                      <w:b/>
                      <w:sz w:val="28"/>
                      <w:szCs w:val="28"/>
                    </w:rPr>
                  </w:pPr>
                  <w:r w:rsidRPr="00046F8C">
                    <w:rPr>
                      <w:b/>
                      <w:sz w:val="28"/>
                      <w:szCs w:val="28"/>
                    </w:rPr>
                    <w:t>Наименование расходов</w:t>
                  </w:r>
                </w:p>
              </w:tc>
              <w:tc>
                <w:tcPr>
                  <w:tcW w:w="1532" w:type="dxa"/>
                  <w:tcBorders>
                    <w:top w:val="single" w:sz="4" w:space="0" w:color="auto"/>
                    <w:left w:val="single" w:sz="4" w:space="0" w:color="auto"/>
                    <w:bottom w:val="single" w:sz="4" w:space="0" w:color="auto"/>
                    <w:right w:val="single" w:sz="4" w:space="0" w:color="auto"/>
                  </w:tcBorders>
                  <w:hideMark/>
                </w:tcPr>
                <w:p w14:paraId="33F5F3EB" w14:textId="77777777" w:rsidR="00E74756" w:rsidRPr="00046F8C" w:rsidRDefault="00E74756" w:rsidP="00E74756">
                  <w:pPr>
                    <w:ind w:left="1" w:hanging="3"/>
                    <w:jc w:val="center"/>
                    <w:rPr>
                      <w:b/>
                      <w:sz w:val="28"/>
                      <w:szCs w:val="28"/>
                    </w:rPr>
                  </w:pPr>
                  <w:r w:rsidRPr="00046F8C">
                    <w:rPr>
                      <w:b/>
                      <w:sz w:val="28"/>
                      <w:szCs w:val="28"/>
                    </w:rPr>
                    <w:t>Цена, руб.</w:t>
                  </w:r>
                </w:p>
              </w:tc>
              <w:tc>
                <w:tcPr>
                  <w:tcW w:w="1788" w:type="dxa"/>
                  <w:tcBorders>
                    <w:top w:val="single" w:sz="4" w:space="0" w:color="auto"/>
                    <w:left w:val="single" w:sz="4" w:space="0" w:color="auto"/>
                    <w:bottom w:val="single" w:sz="4" w:space="0" w:color="auto"/>
                    <w:right w:val="single" w:sz="4" w:space="0" w:color="auto"/>
                  </w:tcBorders>
                  <w:hideMark/>
                </w:tcPr>
                <w:p w14:paraId="7D9B4433" w14:textId="77777777" w:rsidR="00E74756" w:rsidRPr="00046F8C" w:rsidRDefault="00E74756" w:rsidP="00E74756">
                  <w:pPr>
                    <w:ind w:left="1" w:hanging="3"/>
                    <w:jc w:val="center"/>
                    <w:rPr>
                      <w:b/>
                      <w:sz w:val="28"/>
                      <w:szCs w:val="28"/>
                    </w:rPr>
                  </w:pPr>
                  <w:r w:rsidRPr="00046F8C">
                    <w:rPr>
                      <w:b/>
                      <w:sz w:val="28"/>
                      <w:szCs w:val="28"/>
                    </w:rPr>
                    <w:t xml:space="preserve">Количество, </w:t>
                  </w:r>
                </w:p>
                <w:p w14:paraId="489463D2" w14:textId="77777777" w:rsidR="00E74756" w:rsidRPr="00046F8C" w:rsidRDefault="00E74756" w:rsidP="00E74756">
                  <w:pPr>
                    <w:ind w:left="1" w:hanging="3"/>
                    <w:jc w:val="center"/>
                    <w:rPr>
                      <w:b/>
                      <w:sz w:val="28"/>
                      <w:szCs w:val="28"/>
                    </w:rPr>
                  </w:pPr>
                  <w:proofErr w:type="spellStart"/>
                  <w:r w:rsidRPr="00046F8C">
                    <w:rPr>
                      <w:b/>
                      <w:sz w:val="28"/>
                      <w:szCs w:val="28"/>
                    </w:rPr>
                    <w:t>усл</w:t>
                  </w:r>
                  <w:proofErr w:type="spellEnd"/>
                  <w:r w:rsidRPr="00046F8C">
                    <w:rPr>
                      <w:b/>
                      <w:sz w:val="28"/>
                      <w:szCs w:val="28"/>
                    </w:rPr>
                    <w:t>. ед.</w:t>
                  </w:r>
                </w:p>
              </w:tc>
              <w:tc>
                <w:tcPr>
                  <w:tcW w:w="1949" w:type="dxa"/>
                  <w:tcBorders>
                    <w:top w:val="single" w:sz="4" w:space="0" w:color="auto"/>
                    <w:left w:val="single" w:sz="4" w:space="0" w:color="auto"/>
                    <w:bottom w:val="single" w:sz="4" w:space="0" w:color="auto"/>
                    <w:right w:val="single" w:sz="4" w:space="0" w:color="auto"/>
                  </w:tcBorders>
                  <w:hideMark/>
                </w:tcPr>
                <w:p w14:paraId="7FC63C89" w14:textId="77777777" w:rsidR="00E74756" w:rsidRPr="00046F8C" w:rsidRDefault="00E74756" w:rsidP="00E74756">
                  <w:pPr>
                    <w:ind w:left="1" w:hanging="3"/>
                    <w:jc w:val="center"/>
                    <w:rPr>
                      <w:b/>
                      <w:sz w:val="28"/>
                      <w:szCs w:val="28"/>
                    </w:rPr>
                  </w:pPr>
                  <w:r w:rsidRPr="00046F8C">
                    <w:rPr>
                      <w:b/>
                      <w:sz w:val="28"/>
                      <w:szCs w:val="28"/>
                    </w:rPr>
                    <w:t>Стоимость,</w:t>
                  </w:r>
                </w:p>
                <w:p w14:paraId="730D5E62" w14:textId="77777777" w:rsidR="00E74756" w:rsidRPr="00046F8C" w:rsidRDefault="00E74756" w:rsidP="00E74756">
                  <w:pPr>
                    <w:ind w:left="1" w:hanging="3"/>
                    <w:jc w:val="center"/>
                    <w:rPr>
                      <w:b/>
                      <w:sz w:val="28"/>
                      <w:szCs w:val="28"/>
                    </w:rPr>
                  </w:pPr>
                  <w:r w:rsidRPr="00046F8C">
                    <w:rPr>
                      <w:b/>
                      <w:sz w:val="28"/>
                      <w:szCs w:val="28"/>
                    </w:rPr>
                    <w:t>руб.</w:t>
                  </w:r>
                </w:p>
              </w:tc>
            </w:tr>
            <w:tr w:rsidR="00E74756" w:rsidRPr="00046F8C" w14:paraId="44848F5C" w14:textId="77777777" w:rsidTr="00E74756">
              <w:tc>
                <w:tcPr>
                  <w:tcW w:w="920" w:type="dxa"/>
                  <w:tcBorders>
                    <w:top w:val="single" w:sz="4" w:space="0" w:color="auto"/>
                    <w:left w:val="single" w:sz="4" w:space="0" w:color="auto"/>
                    <w:bottom w:val="single" w:sz="4" w:space="0" w:color="auto"/>
                    <w:right w:val="single" w:sz="4" w:space="0" w:color="auto"/>
                  </w:tcBorders>
                  <w:hideMark/>
                </w:tcPr>
                <w:p w14:paraId="66528EFF" w14:textId="77777777" w:rsidR="00E74756" w:rsidRPr="00046F8C" w:rsidRDefault="00E74756" w:rsidP="00E74756">
                  <w:pPr>
                    <w:ind w:left="1" w:hanging="3"/>
                    <w:jc w:val="center"/>
                    <w:rPr>
                      <w:sz w:val="28"/>
                      <w:szCs w:val="28"/>
                    </w:rPr>
                  </w:pPr>
                  <w:r w:rsidRPr="00046F8C">
                    <w:rPr>
                      <w:sz w:val="28"/>
                      <w:szCs w:val="28"/>
                    </w:rPr>
                    <w:t>1</w:t>
                  </w:r>
                </w:p>
              </w:tc>
              <w:tc>
                <w:tcPr>
                  <w:tcW w:w="2958" w:type="dxa"/>
                  <w:tcBorders>
                    <w:top w:val="single" w:sz="4" w:space="0" w:color="auto"/>
                    <w:left w:val="single" w:sz="4" w:space="0" w:color="auto"/>
                    <w:bottom w:val="single" w:sz="4" w:space="0" w:color="auto"/>
                    <w:right w:val="single" w:sz="4" w:space="0" w:color="auto"/>
                  </w:tcBorders>
                  <w:hideMark/>
                </w:tcPr>
                <w:p w14:paraId="0844A74E" w14:textId="77777777" w:rsidR="00E74756" w:rsidRPr="00046F8C" w:rsidRDefault="00E74756" w:rsidP="00E74756">
                  <w:pPr>
                    <w:spacing w:line="276" w:lineRule="auto"/>
                    <w:ind w:left="1" w:hanging="3"/>
                    <w:jc w:val="both"/>
                    <w:rPr>
                      <w:sz w:val="28"/>
                      <w:szCs w:val="28"/>
                      <w:lang w:eastAsia="ar-SA"/>
                    </w:rPr>
                  </w:pPr>
                  <w:r w:rsidRPr="00046F8C">
                    <w:rPr>
                      <w:sz w:val="28"/>
                      <w:szCs w:val="28"/>
                      <w:lang w:eastAsia="ar-SA"/>
                    </w:rPr>
                    <w:t>закупочная стоимость расходных материалов</w:t>
                  </w:r>
                </w:p>
              </w:tc>
              <w:tc>
                <w:tcPr>
                  <w:tcW w:w="1532" w:type="dxa"/>
                  <w:tcBorders>
                    <w:top w:val="single" w:sz="4" w:space="0" w:color="auto"/>
                    <w:left w:val="single" w:sz="4" w:space="0" w:color="auto"/>
                    <w:bottom w:val="single" w:sz="4" w:space="0" w:color="auto"/>
                    <w:right w:val="single" w:sz="4" w:space="0" w:color="auto"/>
                  </w:tcBorders>
                </w:tcPr>
                <w:p w14:paraId="4CD30692" w14:textId="77777777" w:rsidR="00E74756" w:rsidRPr="00046F8C" w:rsidRDefault="00E74756" w:rsidP="00E74756">
                  <w:pPr>
                    <w:ind w:left="1" w:hanging="3"/>
                    <w:jc w:val="center"/>
                    <w:rPr>
                      <w:sz w:val="28"/>
                      <w:szCs w:val="28"/>
                    </w:rPr>
                  </w:pPr>
                  <w:r w:rsidRPr="00046F8C">
                    <w:rPr>
                      <w:sz w:val="28"/>
                      <w:szCs w:val="28"/>
                    </w:rPr>
                    <w:t>25</w:t>
                  </w:r>
                </w:p>
              </w:tc>
              <w:tc>
                <w:tcPr>
                  <w:tcW w:w="1788" w:type="dxa"/>
                  <w:tcBorders>
                    <w:top w:val="single" w:sz="4" w:space="0" w:color="auto"/>
                    <w:left w:val="single" w:sz="4" w:space="0" w:color="auto"/>
                    <w:bottom w:val="single" w:sz="4" w:space="0" w:color="auto"/>
                    <w:right w:val="single" w:sz="4" w:space="0" w:color="auto"/>
                  </w:tcBorders>
                </w:tcPr>
                <w:p w14:paraId="56AFE176" w14:textId="77777777" w:rsidR="00E74756" w:rsidRPr="00046F8C" w:rsidRDefault="00E74756" w:rsidP="00E74756">
                  <w:pPr>
                    <w:ind w:left="1" w:hanging="3"/>
                    <w:jc w:val="center"/>
                    <w:rPr>
                      <w:sz w:val="28"/>
                      <w:szCs w:val="28"/>
                    </w:rPr>
                  </w:pPr>
                  <w:r w:rsidRPr="00046F8C">
                    <w:rPr>
                      <w:sz w:val="28"/>
                      <w:szCs w:val="28"/>
                    </w:rPr>
                    <w:t>1</w:t>
                  </w:r>
                </w:p>
              </w:tc>
              <w:tc>
                <w:tcPr>
                  <w:tcW w:w="1949" w:type="dxa"/>
                  <w:tcBorders>
                    <w:top w:val="single" w:sz="4" w:space="0" w:color="auto"/>
                    <w:left w:val="single" w:sz="4" w:space="0" w:color="auto"/>
                    <w:bottom w:val="single" w:sz="4" w:space="0" w:color="auto"/>
                    <w:right w:val="single" w:sz="4" w:space="0" w:color="auto"/>
                  </w:tcBorders>
                </w:tcPr>
                <w:p w14:paraId="34693E37" w14:textId="77777777" w:rsidR="00E74756" w:rsidRPr="00046F8C" w:rsidRDefault="00E74756" w:rsidP="00E74756">
                  <w:pPr>
                    <w:ind w:left="1" w:hanging="3"/>
                    <w:jc w:val="center"/>
                    <w:rPr>
                      <w:sz w:val="28"/>
                      <w:szCs w:val="28"/>
                    </w:rPr>
                  </w:pPr>
                  <w:r w:rsidRPr="00046F8C">
                    <w:rPr>
                      <w:sz w:val="28"/>
                      <w:szCs w:val="28"/>
                    </w:rPr>
                    <w:t>25</w:t>
                  </w:r>
                </w:p>
              </w:tc>
            </w:tr>
            <w:tr w:rsidR="00E74756" w:rsidRPr="00046F8C" w14:paraId="287633F2" w14:textId="77777777" w:rsidTr="00E74756">
              <w:tc>
                <w:tcPr>
                  <w:tcW w:w="920" w:type="dxa"/>
                  <w:tcBorders>
                    <w:top w:val="single" w:sz="4" w:space="0" w:color="auto"/>
                    <w:left w:val="single" w:sz="4" w:space="0" w:color="auto"/>
                    <w:bottom w:val="single" w:sz="4" w:space="0" w:color="auto"/>
                    <w:right w:val="single" w:sz="4" w:space="0" w:color="auto"/>
                  </w:tcBorders>
                  <w:hideMark/>
                </w:tcPr>
                <w:p w14:paraId="2C7C8BEC" w14:textId="77777777" w:rsidR="00E74756" w:rsidRPr="00046F8C" w:rsidRDefault="00E74756" w:rsidP="00E74756">
                  <w:pPr>
                    <w:ind w:left="1" w:hanging="3"/>
                    <w:jc w:val="center"/>
                    <w:rPr>
                      <w:sz w:val="28"/>
                      <w:szCs w:val="28"/>
                    </w:rPr>
                  </w:pPr>
                  <w:r w:rsidRPr="00046F8C">
                    <w:rPr>
                      <w:sz w:val="28"/>
                      <w:szCs w:val="28"/>
                    </w:rPr>
                    <w:t>2</w:t>
                  </w:r>
                </w:p>
              </w:tc>
              <w:tc>
                <w:tcPr>
                  <w:tcW w:w="2958" w:type="dxa"/>
                  <w:tcBorders>
                    <w:top w:val="single" w:sz="4" w:space="0" w:color="auto"/>
                    <w:left w:val="single" w:sz="4" w:space="0" w:color="auto"/>
                    <w:bottom w:val="single" w:sz="4" w:space="0" w:color="auto"/>
                    <w:right w:val="single" w:sz="4" w:space="0" w:color="auto"/>
                  </w:tcBorders>
                  <w:hideMark/>
                </w:tcPr>
                <w:p w14:paraId="4110ABDC" w14:textId="77777777" w:rsidR="00E74756" w:rsidRPr="00046F8C" w:rsidRDefault="00E74756" w:rsidP="00E74756">
                  <w:pPr>
                    <w:ind w:left="1" w:hanging="3"/>
                  </w:pPr>
                  <w:r w:rsidRPr="00046F8C">
                    <w:rPr>
                      <w:sz w:val="28"/>
                      <w:szCs w:val="28"/>
                      <w:lang w:eastAsia="ar-SA"/>
                    </w:rPr>
                    <w:t>закупочная стоимость одноразовых материалов</w:t>
                  </w:r>
                </w:p>
              </w:tc>
              <w:tc>
                <w:tcPr>
                  <w:tcW w:w="1532" w:type="dxa"/>
                  <w:tcBorders>
                    <w:top w:val="single" w:sz="4" w:space="0" w:color="auto"/>
                    <w:left w:val="single" w:sz="4" w:space="0" w:color="auto"/>
                    <w:bottom w:val="single" w:sz="4" w:space="0" w:color="auto"/>
                    <w:right w:val="single" w:sz="4" w:space="0" w:color="auto"/>
                  </w:tcBorders>
                </w:tcPr>
                <w:p w14:paraId="379DE992" w14:textId="77777777" w:rsidR="00E74756" w:rsidRPr="00046F8C" w:rsidRDefault="00E74756" w:rsidP="00E74756">
                  <w:pPr>
                    <w:ind w:left="1" w:hanging="3"/>
                    <w:jc w:val="center"/>
                    <w:rPr>
                      <w:sz w:val="28"/>
                      <w:szCs w:val="28"/>
                    </w:rPr>
                  </w:pPr>
                  <w:r w:rsidRPr="00046F8C">
                    <w:rPr>
                      <w:sz w:val="28"/>
                      <w:szCs w:val="28"/>
                    </w:rPr>
                    <w:t>25</w:t>
                  </w:r>
                </w:p>
              </w:tc>
              <w:tc>
                <w:tcPr>
                  <w:tcW w:w="1788" w:type="dxa"/>
                  <w:tcBorders>
                    <w:top w:val="single" w:sz="4" w:space="0" w:color="auto"/>
                    <w:left w:val="single" w:sz="4" w:space="0" w:color="auto"/>
                    <w:bottom w:val="single" w:sz="4" w:space="0" w:color="auto"/>
                    <w:right w:val="single" w:sz="4" w:space="0" w:color="auto"/>
                  </w:tcBorders>
                </w:tcPr>
                <w:p w14:paraId="401646ED" w14:textId="77777777" w:rsidR="00E74756" w:rsidRPr="00046F8C" w:rsidRDefault="00E74756" w:rsidP="00E74756">
                  <w:pPr>
                    <w:ind w:left="1" w:hanging="3"/>
                    <w:jc w:val="center"/>
                    <w:rPr>
                      <w:sz w:val="28"/>
                      <w:szCs w:val="28"/>
                    </w:rPr>
                  </w:pPr>
                  <w:r w:rsidRPr="00046F8C">
                    <w:rPr>
                      <w:sz w:val="28"/>
                      <w:szCs w:val="28"/>
                    </w:rPr>
                    <w:t>1</w:t>
                  </w:r>
                </w:p>
              </w:tc>
              <w:tc>
                <w:tcPr>
                  <w:tcW w:w="1949" w:type="dxa"/>
                  <w:tcBorders>
                    <w:top w:val="single" w:sz="4" w:space="0" w:color="auto"/>
                    <w:left w:val="single" w:sz="4" w:space="0" w:color="auto"/>
                    <w:bottom w:val="single" w:sz="4" w:space="0" w:color="auto"/>
                    <w:right w:val="single" w:sz="4" w:space="0" w:color="auto"/>
                  </w:tcBorders>
                </w:tcPr>
                <w:p w14:paraId="31ABD77A" w14:textId="77777777" w:rsidR="00E74756" w:rsidRPr="00046F8C" w:rsidRDefault="00E74756" w:rsidP="00E74756">
                  <w:pPr>
                    <w:ind w:left="1" w:hanging="3"/>
                    <w:jc w:val="center"/>
                    <w:rPr>
                      <w:sz w:val="28"/>
                      <w:szCs w:val="28"/>
                    </w:rPr>
                  </w:pPr>
                  <w:r w:rsidRPr="00046F8C">
                    <w:rPr>
                      <w:sz w:val="28"/>
                      <w:szCs w:val="28"/>
                    </w:rPr>
                    <w:t>25</w:t>
                  </w:r>
                </w:p>
              </w:tc>
            </w:tr>
            <w:tr w:rsidR="00E74756" w:rsidRPr="00046F8C" w14:paraId="3F64EC76" w14:textId="77777777" w:rsidTr="00E74756">
              <w:tc>
                <w:tcPr>
                  <w:tcW w:w="7198" w:type="dxa"/>
                  <w:gridSpan w:val="4"/>
                  <w:tcBorders>
                    <w:top w:val="single" w:sz="4" w:space="0" w:color="auto"/>
                    <w:left w:val="single" w:sz="4" w:space="0" w:color="auto"/>
                    <w:bottom w:val="single" w:sz="4" w:space="0" w:color="auto"/>
                    <w:right w:val="single" w:sz="4" w:space="0" w:color="auto"/>
                  </w:tcBorders>
                </w:tcPr>
                <w:p w14:paraId="59B38F79" w14:textId="77777777" w:rsidR="00E74756" w:rsidRPr="00046F8C" w:rsidRDefault="00E74756" w:rsidP="00E74756">
                  <w:pPr>
                    <w:ind w:left="1" w:hanging="3"/>
                    <w:rPr>
                      <w:b/>
                      <w:sz w:val="28"/>
                      <w:szCs w:val="28"/>
                    </w:rPr>
                  </w:pPr>
                  <w:r w:rsidRPr="00046F8C">
                    <w:rPr>
                      <w:b/>
                      <w:sz w:val="28"/>
                      <w:szCs w:val="28"/>
                    </w:rPr>
                    <w:t>ИТОГО ПЕРЕМЕННЫЕ РАСХОДЫ, руб.</w:t>
                  </w:r>
                </w:p>
              </w:tc>
              <w:tc>
                <w:tcPr>
                  <w:tcW w:w="1949" w:type="dxa"/>
                  <w:tcBorders>
                    <w:top w:val="single" w:sz="4" w:space="0" w:color="auto"/>
                    <w:left w:val="single" w:sz="4" w:space="0" w:color="auto"/>
                    <w:bottom w:val="single" w:sz="4" w:space="0" w:color="auto"/>
                    <w:right w:val="single" w:sz="4" w:space="0" w:color="auto"/>
                  </w:tcBorders>
                  <w:hideMark/>
                </w:tcPr>
                <w:p w14:paraId="5893F683" w14:textId="77777777" w:rsidR="00E74756" w:rsidRPr="00046F8C" w:rsidRDefault="00E74756" w:rsidP="00E74756">
                  <w:pPr>
                    <w:ind w:left="1" w:hanging="3"/>
                    <w:jc w:val="center"/>
                    <w:rPr>
                      <w:b/>
                      <w:sz w:val="28"/>
                      <w:szCs w:val="28"/>
                    </w:rPr>
                  </w:pPr>
                  <w:r w:rsidRPr="00046F8C">
                    <w:rPr>
                      <w:b/>
                      <w:sz w:val="28"/>
                      <w:szCs w:val="28"/>
                    </w:rPr>
                    <w:t>50</w:t>
                  </w:r>
                </w:p>
              </w:tc>
            </w:tr>
            <w:tr w:rsidR="00E74756" w:rsidRPr="00046F8C" w14:paraId="0064FE41" w14:textId="77777777" w:rsidTr="00E74756">
              <w:tc>
                <w:tcPr>
                  <w:tcW w:w="7198" w:type="dxa"/>
                  <w:gridSpan w:val="4"/>
                  <w:tcBorders>
                    <w:top w:val="single" w:sz="4" w:space="0" w:color="auto"/>
                    <w:left w:val="single" w:sz="4" w:space="0" w:color="auto"/>
                    <w:bottom w:val="single" w:sz="4" w:space="0" w:color="auto"/>
                    <w:right w:val="single" w:sz="4" w:space="0" w:color="auto"/>
                  </w:tcBorders>
                </w:tcPr>
                <w:p w14:paraId="1DD041C9" w14:textId="77777777" w:rsidR="00E74756" w:rsidRPr="00046F8C" w:rsidRDefault="00E74756" w:rsidP="00E74756">
                  <w:pPr>
                    <w:ind w:left="1" w:hanging="3"/>
                    <w:rPr>
                      <w:sz w:val="28"/>
                      <w:szCs w:val="28"/>
                    </w:rPr>
                  </w:pPr>
                  <w:r w:rsidRPr="00046F8C">
                    <w:rPr>
                      <w:sz w:val="28"/>
                      <w:szCs w:val="28"/>
                    </w:rPr>
                    <w:t>ОТПУСКНАЯ ЦЕНА, руб.</w:t>
                  </w:r>
                </w:p>
              </w:tc>
              <w:tc>
                <w:tcPr>
                  <w:tcW w:w="1949" w:type="dxa"/>
                  <w:tcBorders>
                    <w:top w:val="single" w:sz="4" w:space="0" w:color="auto"/>
                    <w:left w:val="single" w:sz="4" w:space="0" w:color="auto"/>
                    <w:bottom w:val="single" w:sz="4" w:space="0" w:color="auto"/>
                    <w:right w:val="single" w:sz="4" w:space="0" w:color="auto"/>
                  </w:tcBorders>
                </w:tcPr>
                <w:p w14:paraId="59788A78" w14:textId="77777777" w:rsidR="00E74756" w:rsidRPr="00046F8C" w:rsidRDefault="00E74756" w:rsidP="00E74756">
                  <w:pPr>
                    <w:ind w:left="1" w:hanging="3"/>
                    <w:jc w:val="center"/>
                    <w:rPr>
                      <w:sz w:val="28"/>
                      <w:szCs w:val="28"/>
                    </w:rPr>
                  </w:pPr>
                  <w:r w:rsidRPr="00046F8C">
                    <w:rPr>
                      <w:sz w:val="28"/>
                      <w:szCs w:val="28"/>
                    </w:rPr>
                    <w:t>800</w:t>
                  </w:r>
                </w:p>
              </w:tc>
            </w:tr>
            <w:tr w:rsidR="00E74756" w:rsidRPr="00046F8C" w14:paraId="0A12599C" w14:textId="77777777" w:rsidTr="00E74756">
              <w:trPr>
                <w:trHeight w:val="251"/>
              </w:trPr>
              <w:tc>
                <w:tcPr>
                  <w:tcW w:w="7198" w:type="dxa"/>
                  <w:gridSpan w:val="4"/>
                  <w:tcBorders>
                    <w:top w:val="single" w:sz="4" w:space="0" w:color="auto"/>
                    <w:left w:val="single" w:sz="4" w:space="0" w:color="auto"/>
                    <w:bottom w:val="single" w:sz="4" w:space="0" w:color="auto"/>
                    <w:right w:val="single" w:sz="4" w:space="0" w:color="auto"/>
                  </w:tcBorders>
                </w:tcPr>
                <w:p w14:paraId="3D7AC33A" w14:textId="77777777" w:rsidR="00E74756" w:rsidRPr="00046F8C" w:rsidRDefault="00E74756" w:rsidP="00E74756">
                  <w:pPr>
                    <w:ind w:left="1" w:hanging="3"/>
                    <w:rPr>
                      <w:b/>
                      <w:sz w:val="28"/>
                      <w:szCs w:val="28"/>
                    </w:rPr>
                  </w:pPr>
                  <w:r w:rsidRPr="00046F8C">
                    <w:rPr>
                      <w:b/>
                      <w:sz w:val="28"/>
                      <w:szCs w:val="28"/>
                    </w:rPr>
                    <w:t>СЕБЕСТОИМОСТЬ, %</w:t>
                  </w:r>
                </w:p>
              </w:tc>
              <w:tc>
                <w:tcPr>
                  <w:tcW w:w="1949" w:type="dxa"/>
                  <w:tcBorders>
                    <w:top w:val="single" w:sz="4" w:space="0" w:color="auto"/>
                    <w:left w:val="single" w:sz="4" w:space="0" w:color="auto"/>
                    <w:bottom w:val="single" w:sz="4" w:space="0" w:color="auto"/>
                    <w:right w:val="single" w:sz="4" w:space="0" w:color="auto"/>
                  </w:tcBorders>
                </w:tcPr>
                <w:p w14:paraId="29A06A14" w14:textId="77777777" w:rsidR="00E74756" w:rsidRPr="00046F8C" w:rsidRDefault="00E74756" w:rsidP="00E74756">
                  <w:pPr>
                    <w:ind w:left="1" w:hanging="3"/>
                    <w:jc w:val="center"/>
                    <w:rPr>
                      <w:b/>
                      <w:sz w:val="28"/>
                      <w:szCs w:val="28"/>
                    </w:rPr>
                  </w:pPr>
                  <w:r w:rsidRPr="00046F8C">
                    <w:rPr>
                      <w:b/>
                      <w:sz w:val="28"/>
                      <w:szCs w:val="28"/>
                    </w:rPr>
                    <w:t>6,3 %</w:t>
                  </w:r>
                </w:p>
              </w:tc>
            </w:tr>
            <w:bookmarkEnd w:id="5"/>
          </w:tbl>
          <w:p w14:paraId="7D046F10" w14:textId="77777777" w:rsidR="00E74756" w:rsidRPr="00046F8C" w:rsidRDefault="00E74756" w:rsidP="00E74756">
            <w:pPr>
              <w:spacing w:line="276" w:lineRule="auto"/>
              <w:ind w:left="1" w:hanging="3"/>
              <w:jc w:val="both"/>
              <w:rPr>
                <w:sz w:val="28"/>
                <w:lang w:eastAsia="ar-SA"/>
              </w:rPr>
            </w:pPr>
          </w:p>
          <w:p w14:paraId="2E25BE43" w14:textId="77777777" w:rsidR="00E74756" w:rsidRPr="00046F8C" w:rsidRDefault="00E74756" w:rsidP="00E74756">
            <w:pPr>
              <w:spacing w:line="276" w:lineRule="auto"/>
              <w:ind w:left="1" w:hanging="3"/>
              <w:jc w:val="both"/>
              <w:rPr>
                <w:sz w:val="28"/>
                <w:szCs w:val="28"/>
                <w:lang w:eastAsia="ar-SA"/>
              </w:rPr>
            </w:pPr>
            <w:r w:rsidRPr="00046F8C">
              <w:rPr>
                <w:b/>
                <w:sz w:val="28"/>
                <w:szCs w:val="28"/>
                <w:lang w:eastAsia="ar-SA"/>
              </w:rPr>
              <w:t xml:space="preserve">        Себестоимость по переменным расходам</w:t>
            </w:r>
            <w:r w:rsidRPr="00046F8C">
              <w:rPr>
                <w:sz w:val="28"/>
                <w:szCs w:val="28"/>
                <w:lang w:eastAsia="ar-SA"/>
              </w:rPr>
              <w:t xml:space="preserve"> (управленческая себестоимость) составляет 6,3 % от выручки компании, в нее входят расходы на закупку расходных материалов и закупку одноразовых материалов. </w:t>
            </w:r>
          </w:p>
          <w:p w14:paraId="7900D725" w14:textId="77777777" w:rsidR="00E74756" w:rsidRPr="00046F8C" w:rsidRDefault="00E74756" w:rsidP="00E74756">
            <w:pPr>
              <w:spacing w:line="276" w:lineRule="auto"/>
              <w:ind w:left="1" w:hanging="3"/>
              <w:jc w:val="both"/>
              <w:rPr>
                <w:b/>
                <w:sz w:val="28"/>
                <w:lang w:eastAsia="ar-SA"/>
              </w:rPr>
            </w:pPr>
            <w:r w:rsidRPr="00046F8C">
              <w:rPr>
                <w:b/>
                <w:sz w:val="28"/>
                <w:lang w:eastAsia="ar-SA"/>
              </w:rPr>
              <w:t xml:space="preserve">        Средняя маржа проекта в общем объеме в ближайшие 18 месяцев, составляет 93,7 %.</w:t>
            </w:r>
          </w:p>
          <w:p w14:paraId="304A993C" w14:textId="77777777" w:rsidR="00E74756" w:rsidRPr="00046F8C" w:rsidRDefault="00E74756" w:rsidP="00E74756">
            <w:pPr>
              <w:spacing w:line="276" w:lineRule="auto"/>
              <w:ind w:left="1" w:hanging="3"/>
              <w:jc w:val="both"/>
              <w:rPr>
                <w:b/>
                <w:sz w:val="28"/>
                <w:lang w:eastAsia="ar-SA"/>
              </w:rPr>
            </w:pPr>
          </w:p>
          <w:p w14:paraId="38E550C3" w14:textId="734A040C" w:rsidR="00E74756" w:rsidRPr="00046F8C" w:rsidRDefault="007B5FD9" w:rsidP="00E74756">
            <w:pPr>
              <w:spacing w:line="276" w:lineRule="auto"/>
              <w:ind w:left="1" w:hanging="3"/>
              <w:jc w:val="both"/>
              <w:rPr>
                <w:sz w:val="28"/>
                <w:szCs w:val="28"/>
                <w:highlight w:val="green"/>
              </w:rPr>
            </w:pPr>
            <w:r>
              <w:rPr>
                <w:sz w:val="28"/>
                <w:szCs w:val="28"/>
              </w:rPr>
              <w:lastRenderedPageBreak/>
              <w:t xml:space="preserve">           </w:t>
            </w:r>
            <w:r w:rsidR="00E74756" w:rsidRPr="00046F8C">
              <w:rPr>
                <w:sz w:val="28"/>
                <w:szCs w:val="28"/>
              </w:rPr>
              <w:t xml:space="preserve">Доля переменных расходов в каждой товарной группе продукции различна. Норма маржинального дохода проекта будет зависеть от соотношения продаж каждой группы продукции в общем объеме и равна </w:t>
            </w:r>
            <w:r>
              <w:rPr>
                <w:sz w:val="28"/>
                <w:szCs w:val="28"/>
              </w:rPr>
              <w:t>83</w:t>
            </w:r>
            <w:r w:rsidR="00E74756" w:rsidRPr="00046F8C">
              <w:rPr>
                <w:sz w:val="28"/>
                <w:szCs w:val="28"/>
              </w:rPr>
              <w:t xml:space="preserve"> %, средний переменный расход составит </w:t>
            </w:r>
            <w:r>
              <w:rPr>
                <w:sz w:val="28"/>
                <w:szCs w:val="28"/>
              </w:rPr>
              <w:t>17</w:t>
            </w:r>
            <w:r w:rsidR="00E74756" w:rsidRPr="00046F8C">
              <w:rPr>
                <w:sz w:val="28"/>
                <w:szCs w:val="28"/>
              </w:rPr>
              <w:t xml:space="preserve"> %. Расчет приведен ниже.</w:t>
            </w:r>
          </w:p>
          <w:p w14:paraId="50582AFF" w14:textId="77777777" w:rsidR="00E74756" w:rsidRPr="00046F8C" w:rsidRDefault="00E74756" w:rsidP="00E74756">
            <w:pPr>
              <w:spacing w:line="276" w:lineRule="auto"/>
              <w:ind w:left="1" w:hanging="3"/>
              <w:jc w:val="both"/>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3"/>
              <w:gridCol w:w="3267"/>
              <w:gridCol w:w="2033"/>
              <w:gridCol w:w="1638"/>
              <w:gridCol w:w="10"/>
              <w:gridCol w:w="1871"/>
              <w:gridCol w:w="10"/>
            </w:tblGrid>
            <w:tr w:rsidR="00E74756" w:rsidRPr="00046F8C" w14:paraId="0A19A7D2" w14:textId="77777777" w:rsidTr="007B5FD9">
              <w:trPr>
                <w:gridAfter w:val="1"/>
                <w:wAfter w:w="10" w:type="dxa"/>
                <w:jc w:val="center"/>
              </w:trPr>
              <w:tc>
                <w:tcPr>
                  <w:tcW w:w="733" w:type="dxa"/>
                  <w:tcBorders>
                    <w:top w:val="single" w:sz="4" w:space="0" w:color="000000"/>
                    <w:left w:val="single" w:sz="4" w:space="0" w:color="000000"/>
                    <w:bottom w:val="single" w:sz="4" w:space="0" w:color="000000"/>
                    <w:right w:val="single" w:sz="4" w:space="0" w:color="auto"/>
                  </w:tcBorders>
                  <w:vAlign w:val="center"/>
                  <w:hideMark/>
                </w:tcPr>
                <w:p w14:paraId="61765087" w14:textId="77777777" w:rsidR="00E74756" w:rsidRPr="00046F8C" w:rsidRDefault="00E74756" w:rsidP="00E74756">
                  <w:pPr>
                    <w:spacing w:line="276" w:lineRule="auto"/>
                    <w:ind w:left="1" w:hanging="3"/>
                    <w:jc w:val="center"/>
                    <w:rPr>
                      <w:b/>
                      <w:sz w:val="28"/>
                      <w:szCs w:val="28"/>
                    </w:rPr>
                  </w:pPr>
                </w:p>
                <w:p w14:paraId="12FC275C" w14:textId="77777777" w:rsidR="00E74756" w:rsidRPr="00046F8C" w:rsidRDefault="00E74756" w:rsidP="00E74756">
                  <w:pPr>
                    <w:spacing w:line="276" w:lineRule="auto"/>
                    <w:ind w:left="1" w:hanging="3"/>
                    <w:jc w:val="center"/>
                    <w:rPr>
                      <w:b/>
                      <w:sz w:val="28"/>
                      <w:szCs w:val="28"/>
                    </w:rPr>
                  </w:pPr>
                  <w:r w:rsidRPr="00046F8C">
                    <w:rPr>
                      <w:b/>
                      <w:sz w:val="28"/>
                      <w:szCs w:val="28"/>
                    </w:rPr>
                    <w:t>№ п/п</w:t>
                  </w:r>
                </w:p>
              </w:tc>
              <w:tc>
                <w:tcPr>
                  <w:tcW w:w="3267" w:type="dxa"/>
                  <w:tcBorders>
                    <w:top w:val="single" w:sz="4" w:space="0" w:color="000000"/>
                    <w:left w:val="single" w:sz="4" w:space="0" w:color="000000"/>
                    <w:bottom w:val="single" w:sz="4" w:space="0" w:color="000000"/>
                    <w:right w:val="single" w:sz="4" w:space="0" w:color="auto"/>
                  </w:tcBorders>
                  <w:vAlign w:val="center"/>
                </w:tcPr>
                <w:p w14:paraId="6E7E9F81" w14:textId="77777777" w:rsidR="00E74756" w:rsidRPr="00046F8C" w:rsidRDefault="00E74756" w:rsidP="00E74756">
                  <w:pPr>
                    <w:spacing w:line="276" w:lineRule="auto"/>
                    <w:ind w:left="1" w:hanging="3"/>
                    <w:jc w:val="center"/>
                    <w:rPr>
                      <w:b/>
                      <w:sz w:val="28"/>
                      <w:szCs w:val="28"/>
                    </w:rPr>
                  </w:pPr>
                  <w:r w:rsidRPr="00046F8C">
                    <w:rPr>
                      <w:b/>
                      <w:sz w:val="28"/>
                      <w:szCs w:val="28"/>
                    </w:rPr>
                    <w:t>Наименование услуг</w:t>
                  </w:r>
                </w:p>
                <w:p w14:paraId="0ABA02B7" w14:textId="77777777" w:rsidR="00E74756" w:rsidRPr="00046F8C" w:rsidRDefault="00E74756" w:rsidP="00E74756">
                  <w:pPr>
                    <w:spacing w:line="276" w:lineRule="auto"/>
                    <w:ind w:left="1" w:hanging="3"/>
                    <w:jc w:val="center"/>
                    <w:rPr>
                      <w:b/>
                      <w:sz w:val="28"/>
                      <w:szCs w:val="28"/>
                    </w:rPr>
                  </w:pPr>
                </w:p>
              </w:tc>
              <w:tc>
                <w:tcPr>
                  <w:tcW w:w="2033" w:type="dxa"/>
                  <w:tcBorders>
                    <w:top w:val="single" w:sz="4" w:space="0" w:color="000000"/>
                    <w:left w:val="single" w:sz="4" w:space="0" w:color="000000"/>
                    <w:bottom w:val="single" w:sz="4" w:space="0" w:color="000000"/>
                    <w:right w:val="single" w:sz="4" w:space="0" w:color="auto"/>
                  </w:tcBorders>
                  <w:vAlign w:val="center"/>
                  <w:hideMark/>
                </w:tcPr>
                <w:p w14:paraId="1D06DADC" w14:textId="77777777" w:rsidR="00E74756" w:rsidRPr="00046F8C" w:rsidRDefault="00E74756" w:rsidP="00E74756">
                  <w:pPr>
                    <w:spacing w:line="276" w:lineRule="auto"/>
                    <w:ind w:left="1" w:hanging="3"/>
                    <w:jc w:val="center"/>
                    <w:rPr>
                      <w:b/>
                      <w:sz w:val="28"/>
                      <w:szCs w:val="28"/>
                    </w:rPr>
                  </w:pPr>
                  <w:r w:rsidRPr="00046F8C">
                    <w:rPr>
                      <w:b/>
                      <w:sz w:val="28"/>
                      <w:szCs w:val="28"/>
                    </w:rPr>
                    <w:t>Условно-переменные расходы (удельные, на одну услугу), %</w:t>
                  </w:r>
                </w:p>
              </w:tc>
              <w:tc>
                <w:tcPr>
                  <w:tcW w:w="1638" w:type="dxa"/>
                  <w:tcBorders>
                    <w:top w:val="single" w:sz="4" w:space="0" w:color="000000"/>
                    <w:left w:val="single" w:sz="4" w:space="0" w:color="000000"/>
                    <w:bottom w:val="single" w:sz="4" w:space="0" w:color="000000"/>
                    <w:right w:val="single" w:sz="4" w:space="0" w:color="000000"/>
                  </w:tcBorders>
                  <w:vAlign w:val="center"/>
                  <w:hideMark/>
                </w:tcPr>
                <w:p w14:paraId="2B06DC20" w14:textId="77777777" w:rsidR="00E74756" w:rsidRPr="00046F8C" w:rsidRDefault="00E74756" w:rsidP="00E74756">
                  <w:pPr>
                    <w:spacing w:line="276" w:lineRule="auto"/>
                    <w:ind w:left="1" w:hanging="3"/>
                    <w:jc w:val="center"/>
                    <w:rPr>
                      <w:sz w:val="28"/>
                      <w:szCs w:val="28"/>
                    </w:rPr>
                  </w:pPr>
                  <w:r w:rsidRPr="00046F8C">
                    <w:rPr>
                      <w:b/>
                      <w:sz w:val="28"/>
                      <w:szCs w:val="28"/>
                    </w:rPr>
                    <w:t>Доля продаж в общем объеме, %</w:t>
                  </w:r>
                </w:p>
              </w:tc>
              <w:tc>
                <w:tcPr>
                  <w:tcW w:w="1881" w:type="dxa"/>
                  <w:gridSpan w:val="2"/>
                  <w:tcBorders>
                    <w:top w:val="single" w:sz="4" w:space="0" w:color="000000"/>
                    <w:left w:val="single" w:sz="4" w:space="0" w:color="000000"/>
                    <w:bottom w:val="single" w:sz="4" w:space="0" w:color="000000"/>
                    <w:right w:val="single" w:sz="4" w:space="0" w:color="000000"/>
                  </w:tcBorders>
                  <w:hideMark/>
                </w:tcPr>
                <w:p w14:paraId="413785ED" w14:textId="77777777" w:rsidR="00E74756" w:rsidRPr="00046F8C" w:rsidRDefault="00E74756" w:rsidP="00E74756">
                  <w:pPr>
                    <w:spacing w:line="276" w:lineRule="auto"/>
                    <w:ind w:left="1" w:hanging="3"/>
                    <w:jc w:val="center"/>
                    <w:rPr>
                      <w:b/>
                      <w:sz w:val="28"/>
                      <w:szCs w:val="28"/>
                    </w:rPr>
                  </w:pPr>
                  <w:r w:rsidRPr="00046F8C">
                    <w:rPr>
                      <w:b/>
                      <w:sz w:val="28"/>
                      <w:szCs w:val="28"/>
                    </w:rPr>
                    <w:t>Условно-переменные расходы проекта</w:t>
                  </w:r>
                  <w:r w:rsidRPr="00046F8C">
                    <w:rPr>
                      <w:rStyle w:val="a9"/>
                      <w:b/>
                      <w:sz w:val="28"/>
                      <w:szCs w:val="28"/>
                    </w:rPr>
                    <w:footnoteReference w:id="6"/>
                  </w:r>
                  <w:r w:rsidRPr="00046F8C">
                    <w:rPr>
                      <w:b/>
                      <w:sz w:val="28"/>
                      <w:szCs w:val="28"/>
                    </w:rPr>
                    <w:t>, %</w:t>
                  </w:r>
                </w:p>
              </w:tc>
            </w:tr>
            <w:tr w:rsidR="007B5FD9" w:rsidRPr="00046F8C" w14:paraId="3F4730D1" w14:textId="77777777" w:rsidTr="007B5FD9">
              <w:trPr>
                <w:gridAfter w:val="1"/>
                <w:wAfter w:w="10" w:type="dxa"/>
                <w:jc w:val="center"/>
              </w:trPr>
              <w:tc>
                <w:tcPr>
                  <w:tcW w:w="733" w:type="dxa"/>
                  <w:tcBorders>
                    <w:top w:val="single" w:sz="4" w:space="0" w:color="auto"/>
                    <w:left w:val="single" w:sz="4" w:space="0" w:color="auto"/>
                    <w:bottom w:val="single" w:sz="4" w:space="0" w:color="auto"/>
                    <w:right w:val="single" w:sz="4" w:space="0" w:color="auto"/>
                  </w:tcBorders>
                  <w:hideMark/>
                </w:tcPr>
                <w:p w14:paraId="1547EB26" w14:textId="77777777" w:rsidR="007B5FD9" w:rsidRPr="00046F8C" w:rsidRDefault="007B5FD9" w:rsidP="007B5FD9">
                  <w:pPr>
                    <w:spacing w:line="276" w:lineRule="auto"/>
                    <w:ind w:left="1" w:hanging="3"/>
                    <w:jc w:val="both"/>
                    <w:rPr>
                      <w:sz w:val="28"/>
                      <w:szCs w:val="28"/>
                    </w:rPr>
                  </w:pPr>
                  <w:r w:rsidRPr="00046F8C">
                    <w:rPr>
                      <w:sz w:val="28"/>
                      <w:szCs w:val="28"/>
                    </w:rPr>
                    <w:t>1</w:t>
                  </w:r>
                </w:p>
              </w:tc>
              <w:tc>
                <w:tcPr>
                  <w:tcW w:w="3267" w:type="dxa"/>
                  <w:tcBorders>
                    <w:top w:val="single" w:sz="4" w:space="0" w:color="auto"/>
                    <w:left w:val="single" w:sz="4" w:space="0" w:color="auto"/>
                    <w:bottom w:val="single" w:sz="4" w:space="0" w:color="auto"/>
                    <w:right w:val="single" w:sz="4" w:space="0" w:color="auto"/>
                  </w:tcBorders>
                </w:tcPr>
                <w:p w14:paraId="0314CBB4" w14:textId="77777777" w:rsidR="007B5FD9" w:rsidRPr="00046F8C" w:rsidRDefault="007B5FD9" w:rsidP="007B5FD9">
                  <w:pPr>
                    <w:spacing w:line="276" w:lineRule="auto"/>
                    <w:ind w:left="1" w:hanging="3"/>
                    <w:rPr>
                      <w:sz w:val="28"/>
                      <w:szCs w:val="28"/>
                    </w:rPr>
                  </w:pPr>
                  <w:r w:rsidRPr="00046F8C">
                    <w:rPr>
                      <w:sz w:val="28"/>
                      <w:szCs w:val="28"/>
                    </w:rPr>
                    <w:t xml:space="preserve">Стрижка </w:t>
                  </w:r>
                </w:p>
              </w:tc>
              <w:tc>
                <w:tcPr>
                  <w:tcW w:w="2033" w:type="dxa"/>
                  <w:tcBorders>
                    <w:top w:val="single" w:sz="4" w:space="0" w:color="auto"/>
                    <w:left w:val="single" w:sz="4" w:space="0" w:color="auto"/>
                    <w:bottom w:val="single" w:sz="4" w:space="0" w:color="auto"/>
                    <w:right w:val="single" w:sz="4" w:space="0" w:color="auto"/>
                  </w:tcBorders>
                  <w:vAlign w:val="center"/>
                </w:tcPr>
                <w:p w14:paraId="4FD76306" w14:textId="68653BD1" w:rsidR="007B5FD9" w:rsidRPr="00046F8C" w:rsidRDefault="007B5FD9" w:rsidP="007B5FD9">
                  <w:pPr>
                    <w:spacing w:line="276" w:lineRule="auto"/>
                    <w:ind w:left="1" w:hanging="3"/>
                    <w:jc w:val="center"/>
                    <w:rPr>
                      <w:sz w:val="28"/>
                      <w:szCs w:val="28"/>
                    </w:rPr>
                  </w:pPr>
                  <w:r>
                    <w:rPr>
                      <w:color w:val="000000"/>
                      <w:sz w:val="28"/>
                      <w:szCs w:val="28"/>
                    </w:rPr>
                    <w:t>6 %</w:t>
                  </w:r>
                </w:p>
              </w:tc>
              <w:tc>
                <w:tcPr>
                  <w:tcW w:w="1638" w:type="dxa"/>
                  <w:tcBorders>
                    <w:top w:val="single" w:sz="4" w:space="0" w:color="auto"/>
                    <w:left w:val="single" w:sz="4" w:space="0" w:color="auto"/>
                    <w:bottom w:val="single" w:sz="4" w:space="0" w:color="auto"/>
                    <w:right w:val="single" w:sz="4" w:space="0" w:color="auto"/>
                  </w:tcBorders>
                  <w:vAlign w:val="center"/>
                </w:tcPr>
                <w:p w14:paraId="14FEC496" w14:textId="714380AC" w:rsidR="007B5FD9" w:rsidRPr="00046F8C" w:rsidRDefault="007B5FD9" w:rsidP="007B5FD9">
                  <w:pPr>
                    <w:ind w:left="1" w:hanging="3"/>
                    <w:jc w:val="center"/>
                    <w:rPr>
                      <w:sz w:val="28"/>
                      <w:szCs w:val="28"/>
                    </w:rPr>
                  </w:pPr>
                  <w:r>
                    <w:rPr>
                      <w:color w:val="000000"/>
                      <w:sz w:val="28"/>
                      <w:szCs w:val="28"/>
                    </w:rPr>
                    <w:t>20 %</w:t>
                  </w:r>
                </w:p>
              </w:tc>
              <w:tc>
                <w:tcPr>
                  <w:tcW w:w="1881" w:type="dxa"/>
                  <w:gridSpan w:val="2"/>
                  <w:vMerge w:val="restart"/>
                  <w:tcBorders>
                    <w:top w:val="single" w:sz="4" w:space="0" w:color="auto"/>
                    <w:left w:val="single" w:sz="4" w:space="0" w:color="auto"/>
                    <w:right w:val="single" w:sz="4" w:space="0" w:color="auto"/>
                  </w:tcBorders>
                  <w:vAlign w:val="center"/>
                </w:tcPr>
                <w:p w14:paraId="0CC86C16" w14:textId="77777777" w:rsidR="007B5FD9" w:rsidRPr="00046F8C" w:rsidRDefault="007B5FD9" w:rsidP="007B5FD9">
                  <w:pPr>
                    <w:spacing w:line="276" w:lineRule="auto"/>
                    <w:ind w:left="1" w:hanging="3"/>
                    <w:jc w:val="center"/>
                    <w:rPr>
                      <w:sz w:val="28"/>
                      <w:szCs w:val="28"/>
                    </w:rPr>
                  </w:pPr>
                </w:p>
                <w:p w14:paraId="7FE7474E" w14:textId="4C987E11" w:rsidR="007B5FD9" w:rsidRPr="007B5FD9" w:rsidRDefault="007B5FD9" w:rsidP="007B5FD9">
                  <w:pPr>
                    <w:spacing w:line="276" w:lineRule="auto"/>
                    <w:ind w:left="1" w:hanging="3"/>
                    <w:jc w:val="center"/>
                    <w:rPr>
                      <w:b/>
                      <w:sz w:val="28"/>
                      <w:szCs w:val="28"/>
                      <w:u w:val="single"/>
                    </w:rPr>
                  </w:pPr>
                  <w:r w:rsidRPr="007B5FD9">
                    <w:rPr>
                      <w:b/>
                      <w:sz w:val="28"/>
                      <w:szCs w:val="28"/>
                      <w:u w:val="single"/>
                    </w:rPr>
                    <w:t>17 %</w:t>
                  </w:r>
                </w:p>
                <w:p w14:paraId="66A767D4" w14:textId="77777777" w:rsidR="007B5FD9" w:rsidRPr="00046F8C" w:rsidRDefault="007B5FD9" w:rsidP="007B5FD9">
                  <w:pPr>
                    <w:spacing w:line="276" w:lineRule="auto"/>
                    <w:ind w:left="1" w:hanging="3"/>
                    <w:jc w:val="center"/>
                    <w:rPr>
                      <w:sz w:val="28"/>
                      <w:szCs w:val="28"/>
                    </w:rPr>
                  </w:pPr>
                </w:p>
              </w:tc>
            </w:tr>
            <w:tr w:rsidR="007B5FD9" w:rsidRPr="00046F8C" w14:paraId="36B23EF3" w14:textId="77777777" w:rsidTr="007B5FD9">
              <w:trPr>
                <w:gridAfter w:val="1"/>
                <w:wAfter w:w="10" w:type="dxa"/>
                <w:trHeight w:val="238"/>
                <w:jc w:val="center"/>
              </w:trPr>
              <w:tc>
                <w:tcPr>
                  <w:tcW w:w="733" w:type="dxa"/>
                  <w:tcBorders>
                    <w:top w:val="single" w:sz="4" w:space="0" w:color="auto"/>
                    <w:left w:val="single" w:sz="4" w:space="0" w:color="auto"/>
                    <w:bottom w:val="single" w:sz="4" w:space="0" w:color="auto"/>
                    <w:right w:val="single" w:sz="4" w:space="0" w:color="auto"/>
                  </w:tcBorders>
                  <w:hideMark/>
                </w:tcPr>
                <w:p w14:paraId="2928A4FC" w14:textId="77777777" w:rsidR="007B5FD9" w:rsidRPr="00046F8C" w:rsidRDefault="007B5FD9" w:rsidP="007B5FD9">
                  <w:pPr>
                    <w:spacing w:line="276" w:lineRule="auto"/>
                    <w:ind w:left="1" w:hanging="3"/>
                    <w:jc w:val="both"/>
                    <w:rPr>
                      <w:sz w:val="28"/>
                      <w:szCs w:val="28"/>
                    </w:rPr>
                  </w:pPr>
                  <w:r w:rsidRPr="00046F8C">
                    <w:rPr>
                      <w:sz w:val="28"/>
                      <w:szCs w:val="28"/>
                    </w:rPr>
                    <w:t>2</w:t>
                  </w:r>
                </w:p>
              </w:tc>
              <w:tc>
                <w:tcPr>
                  <w:tcW w:w="3267" w:type="dxa"/>
                  <w:tcBorders>
                    <w:top w:val="single" w:sz="4" w:space="0" w:color="auto"/>
                    <w:left w:val="single" w:sz="4" w:space="0" w:color="auto"/>
                    <w:bottom w:val="single" w:sz="4" w:space="0" w:color="auto"/>
                    <w:right w:val="single" w:sz="4" w:space="0" w:color="auto"/>
                  </w:tcBorders>
                </w:tcPr>
                <w:p w14:paraId="174E0FF8" w14:textId="77777777" w:rsidR="007B5FD9" w:rsidRPr="00046F8C" w:rsidRDefault="007B5FD9" w:rsidP="007B5FD9">
                  <w:pPr>
                    <w:spacing w:line="276" w:lineRule="auto"/>
                    <w:ind w:left="1" w:hanging="3"/>
                    <w:rPr>
                      <w:sz w:val="28"/>
                      <w:szCs w:val="28"/>
                    </w:rPr>
                  </w:pPr>
                  <w:r w:rsidRPr="00046F8C">
                    <w:rPr>
                      <w:sz w:val="28"/>
                      <w:szCs w:val="28"/>
                    </w:rPr>
                    <w:t>Укладка</w:t>
                  </w:r>
                </w:p>
              </w:tc>
              <w:tc>
                <w:tcPr>
                  <w:tcW w:w="2033" w:type="dxa"/>
                  <w:tcBorders>
                    <w:top w:val="single" w:sz="4" w:space="0" w:color="auto"/>
                    <w:left w:val="single" w:sz="4" w:space="0" w:color="auto"/>
                    <w:bottom w:val="single" w:sz="4" w:space="0" w:color="auto"/>
                    <w:right w:val="single" w:sz="4" w:space="0" w:color="auto"/>
                  </w:tcBorders>
                  <w:vAlign w:val="center"/>
                </w:tcPr>
                <w:p w14:paraId="28C76E51" w14:textId="64117F62" w:rsidR="007B5FD9" w:rsidRPr="00046F8C" w:rsidRDefault="007B5FD9" w:rsidP="007B5FD9">
                  <w:pPr>
                    <w:spacing w:line="276" w:lineRule="auto"/>
                    <w:ind w:left="1" w:hanging="3"/>
                    <w:jc w:val="center"/>
                    <w:rPr>
                      <w:sz w:val="28"/>
                      <w:szCs w:val="28"/>
                    </w:rPr>
                  </w:pPr>
                  <w:r>
                    <w:rPr>
                      <w:color w:val="000000"/>
                      <w:sz w:val="28"/>
                      <w:szCs w:val="28"/>
                    </w:rPr>
                    <w:t>14 %</w:t>
                  </w:r>
                </w:p>
              </w:tc>
              <w:tc>
                <w:tcPr>
                  <w:tcW w:w="1638" w:type="dxa"/>
                  <w:tcBorders>
                    <w:top w:val="single" w:sz="4" w:space="0" w:color="auto"/>
                    <w:left w:val="single" w:sz="4" w:space="0" w:color="auto"/>
                    <w:bottom w:val="single" w:sz="4" w:space="0" w:color="auto"/>
                    <w:right w:val="single" w:sz="4" w:space="0" w:color="auto"/>
                  </w:tcBorders>
                  <w:vAlign w:val="center"/>
                </w:tcPr>
                <w:p w14:paraId="05DFEF5F" w14:textId="45AC2B43" w:rsidR="007B5FD9" w:rsidRPr="00046F8C" w:rsidRDefault="007B5FD9" w:rsidP="007B5FD9">
                  <w:pPr>
                    <w:ind w:left="1" w:hanging="3"/>
                    <w:jc w:val="center"/>
                    <w:rPr>
                      <w:sz w:val="28"/>
                      <w:szCs w:val="28"/>
                    </w:rPr>
                  </w:pPr>
                  <w:r>
                    <w:rPr>
                      <w:color w:val="000000"/>
                      <w:sz w:val="28"/>
                      <w:szCs w:val="28"/>
                    </w:rPr>
                    <w:t>5 %</w:t>
                  </w:r>
                </w:p>
              </w:tc>
              <w:tc>
                <w:tcPr>
                  <w:tcW w:w="1881" w:type="dxa"/>
                  <w:gridSpan w:val="2"/>
                  <w:vMerge/>
                  <w:tcBorders>
                    <w:left w:val="single" w:sz="4" w:space="0" w:color="auto"/>
                    <w:right w:val="single" w:sz="4" w:space="0" w:color="auto"/>
                  </w:tcBorders>
                  <w:vAlign w:val="center"/>
                  <w:hideMark/>
                </w:tcPr>
                <w:p w14:paraId="7AEED019" w14:textId="77777777" w:rsidR="007B5FD9" w:rsidRPr="00046F8C" w:rsidRDefault="007B5FD9" w:rsidP="007B5FD9">
                  <w:pPr>
                    <w:spacing w:line="276" w:lineRule="auto"/>
                    <w:ind w:left="1" w:hanging="3"/>
                    <w:rPr>
                      <w:sz w:val="28"/>
                      <w:szCs w:val="28"/>
                    </w:rPr>
                  </w:pPr>
                </w:p>
              </w:tc>
            </w:tr>
            <w:tr w:rsidR="007B5FD9" w:rsidRPr="00046F8C" w14:paraId="394FB79C" w14:textId="77777777" w:rsidTr="007B5FD9">
              <w:trPr>
                <w:gridAfter w:val="1"/>
                <w:wAfter w:w="10" w:type="dxa"/>
                <w:trHeight w:val="299"/>
                <w:jc w:val="center"/>
              </w:trPr>
              <w:tc>
                <w:tcPr>
                  <w:tcW w:w="733" w:type="dxa"/>
                  <w:tcBorders>
                    <w:top w:val="single" w:sz="4" w:space="0" w:color="auto"/>
                    <w:left w:val="single" w:sz="4" w:space="0" w:color="auto"/>
                    <w:bottom w:val="single" w:sz="4" w:space="0" w:color="auto"/>
                    <w:right w:val="single" w:sz="4" w:space="0" w:color="auto"/>
                  </w:tcBorders>
                </w:tcPr>
                <w:p w14:paraId="6F25D175" w14:textId="77777777" w:rsidR="007B5FD9" w:rsidRPr="00046F8C" w:rsidRDefault="007B5FD9" w:rsidP="007B5FD9">
                  <w:pPr>
                    <w:spacing w:line="276" w:lineRule="auto"/>
                    <w:ind w:left="1" w:hanging="3"/>
                    <w:jc w:val="both"/>
                    <w:rPr>
                      <w:sz w:val="28"/>
                      <w:szCs w:val="28"/>
                    </w:rPr>
                  </w:pPr>
                  <w:r w:rsidRPr="00046F8C">
                    <w:rPr>
                      <w:sz w:val="28"/>
                      <w:szCs w:val="28"/>
                    </w:rPr>
                    <w:t>3</w:t>
                  </w:r>
                </w:p>
              </w:tc>
              <w:tc>
                <w:tcPr>
                  <w:tcW w:w="3267" w:type="dxa"/>
                  <w:tcBorders>
                    <w:top w:val="single" w:sz="4" w:space="0" w:color="auto"/>
                    <w:left w:val="single" w:sz="4" w:space="0" w:color="auto"/>
                    <w:bottom w:val="single" w:sz="4" w:space="0" w:color="auto"/>
                    <w:right w:val="single" w:sz="4" w:space="0" w:color="auto"/>
                  </w:tcBorders>
                </w:tcPr>
                <w:p w14:paraId="18E165E6" w14:textId="77777777" w:rsidR="007B5FD9" w:rsidRPr="00046F8C" w:rsidRDefault="007B5FD9" w:rsidP="007B5FD9">
                  <w:pPr>
                    <w:spacing w:line="276" w:lineRule="auto"/>
                    <w:ind w:left="1" w:hanging="3"/>
                    <w:rPr>
                      <w:sz w:val="28"/>
                      <w:szCs w:val="28"/>
                    </w:rPr>
                  </w:pPr>
                  <w:r w:rsidRPr="00046F8C">
                    <w:rPr>
                      <w:sz w:val="28"/>
                      <w:szCs w:val="28"/>
                    </w:rPr>
                    <w:t>Стрижка с укладкой</w:t>
                  </w:r>
                </w:p>
              </w:tc>
              <w:tc>
                <w:tcPr>
                  <w:tcW w:w="2033" w:type="dxa"/>
                  <w:tcBorders>
                    <w:top w:val="single" w:sz="4" w:space="0" w:color="auto"/>
                    <w:left w:val="single" w:sz="4" w:space="0" w:color="auto"/>
                    <w:bottom w:val="single" w:sz="4" w:space="0" w:color="auto"/>
                    <w:right w:val="single" w:sz="4" w:space="0" w:color="auto"/>
                  </w:tcBorders>
                  <w:vAlign w:val="center"/>
                </w:tcPr>
                <w:p w14:paraId="1A0EEDB7" w14:textId="0E50C9D1" w:rsidR="007B5FD9" w:rsidRPr="00046F8C" w:rsidRDefault="007B5FD9" w:rsidP="007B5FD9">
                  <w:pPr>
                    <w:spacing w:line="276" w:lineRule="auto"/>
                    <w:ind w:left="1" w:hanging="3"/>
                    <w:jc w:val="center"/>
                    <w:rPr>
                      <w:sz w:val="28"/>
                      <w:szCs w:val="28"/>
                    </w:rPr>
                  </w:pPr>
                  <w:r>
                    <w:rPr>
                      <w:color w:val="000000"/>
                      <w:sz w:val="28"/>
                      <w:szCs w:val="28"/>
                    </w:rPr>
                    <w:t>18 %</w:t>
                  </w:r>
                </w:p>
              </w:tc>
              <w:tc>
                <w:tcPr>
                  <w:tcW w:w="1638" w:type="dxa"/>
                  <w:tcBorders>
                    <w:top w:val="single" w:sz="4" w:space="0" w:color="auto"/>
                    <w:left w:val="single" w:sz="4" w:space="0" w:color="auto"/>
                    <w:bottom w:val="single" w:sz="4" w:space="0" w:color="auto"/>
                    <w:right w:val="single" w:sz="4" w:space="0" w:color="auto"/>
                  </w:tcBorders>
                  <w:vAlign w:val="center"/>
                </w:tcPr>
                <w:p w14:paraId="49C2520F" w14:textId="79048F04" w:rsidR="007B5FD9" w:rsidRPr="00046F8C" w:rsidRDefault="007B5FD9" w:rsidP="007B5FD9">
                  <w:pPr>
                    <w:ind w:left="1" w:hanging="3"/>
                    <w:jc w:val="center"/>
                    <w:rPr>
                      <w:sz w:val="28"/>
                      <w:szCs w:val="28"/>
                    </w:rPr>
                  </w:pPr>
                  <w:r>
                    <w:rPr>
                      <w:color w:val="000000"/>
                      <w:sz w:val="28"/>
                      <w:szCs w:val="28"/>
                    </w:rPr>
                    <w:t>20 %</w:t>
                  </w:r>
                </w:p>
              </w:tc>
              <w:tc>
                <w:tcPr>
                  <w:tcW w:w="1881" w:type="dxa"/>
                  <w:gridSpan w:val="2"/>
                  <w:vMerge/>
                  <w:tcBorders>
                    <w:left w:val="single" w:sz="4" w:space="0" w:color="auto"/>
                    <w:right w:val="single" w:sz="4" w:space="0" w:color="auto"/>
                  </w:tcBorders>
                  <w:vAlign w:val="center"/>
                </w:tcPr>
                <w:p w14:paraId="3ED2D55A" w14:textId="77777777" w:rsidR="007B5FD9" w:rsidRPr="00046F8C" w:rsidRDefault="007B5FD9" w:rsidP="007B5FD9">
                  <w:pPr>
                    <w:spacing w:line="276" w:lineRule="auto"/>
                    <w:ind w:left="1" w:hanging="3"/>
                    <w:rPr>
                      <w:sz w:val="28"/>
                      <w:szCs w:val="28"/>
                    </w:rPr>
                  </w:pPr>
                </w:p>
              </w:tc>
            </w:tr>
            <w:tr w:rsidR="007B5FD9" w:rsidRPr="00046F8C" w14:paraId="0AFD04C8" w14:textId="77777777" w:rsidTr="007B5FD9">
              <w:trPr>
                <w:gridAfter w:val="1"/>
                <w:wAfter w:w="10" w:type="dxa"/>
                <w:trHeight w:val="330"/>
                <w:jc w:val="center"/>
              </w:trPr>
              <w:tc>
                <w:tcPr>
                  <w:tcW w:w="733" w:type="dxa"/>
                  <w:tcBorders>
                    <w:top w:val="single" w:sz="4" w:space="0" w:color="auto"/>
                    <w:left w:val="single" w:sz="4" w:space="0" w:color="auto"/>
                    <w:bottom w:val="single" w:sz="4" w:space="0" w:color="auto"/>
                    <w:right w:val="single" w:sz="4" w:space="0" w:color="auto"/>
                  </w:tcBorders>
                </w:tcPr>
                <w:p w14:paraId="4243B450" w14:textId="77777777" w:rsidR="007B5FD9" w:rsidRPr="00046F8C" w:rsidRDefault="007B5FD9" w:rsidP="007B5FD9">
                  <w:pPr>
                    <w:spacing w:line="276" w:lineRule="auto"/>
                    <w:ind w:left="1" w:hanging="3"/>
                    <w:jc w:val="both"/>
                    <w:rPr>
                      <w:sz w:val="28"/>
                      <w:szCs w:val="28"/>
                    </w:rPr>
                  </w:pPr>
                  <w:r w:rsidRPr="00046F8C">
                    <w:rPr>
                      <w:sz w:val="28"/>
                      <w:szCs w:val="28"/>
                    </w:rPr>
                    <w:t>4</w:t>
                  </w:r>
                </w:p>
              </w:tc>
              <w:tc>
                <w:tcPr>
                  <w:tcW w:w="3267" w:type="dxa"/>
                  <w:tcBorders>
                    <w:top w:val="single" w:sz="4" w:space="0" w:color="auto"/>
                    <w:left w:val="single" w:sz="4" w:space="0" w:color="auto"/>
                    <w:bottom w:val="single" w:sz="4" w:space="0" w:color="auto"/>
                    <w:right w:val="single" w:sz="4" w:space="0" w:color="auto"/>
                  </w:tcBorders>
                </w:tcPr>
                <w:p w14:paraId="3A693655" w14:textId="77777777" w:rsidR="007B5FD9" w:rsidRPr="00046F8C" w:rsidRDefault="007B5FD9" w:rsidP="007B5FD9">
                  <w:pPr>
                    <w:spacing w:line="276" w:lineRule="auto"/>
                    <w:ind w:left="1" w:hanging="3"/>
                    <w:rPr>
                      <w:sz w:val="28"/>
                      <w:szCs w:val="28"/>
                    </w:rPr>
                  </w:pPr>
                  <w:r w:rsidRPr="00046F8C">
                    <w:rPr>
                      <w:sz w:val="28"/>
                      <w:szCs w:val="28"/>
                    </w:rPr>
                    <w:t xml:space="preserve">Окрашивание </w:t>
                  </w:r>
                </w:p>
              </w:tc>
              <w:tc>
                <w:tcPr>
                  <w:tcW w:w="2033" w:type="dxa"/>
                  <w:tcBorders>
                    <w:top w:val="single" w:sz="4" w:space="0" w:color="auto"/>
                    <w:left w:val="single" w:sz="4" w:space="0" w:color="auto"/>
                    <w:bottom w:val="single" w:sz="4" w:space="0" w:color="auto"/>
                    <w:right w:val="single" w:sz="4" w:space="0" w:color="auto"/>
                  </w:tcBorders>
                  <w:vAlign w:val="center"/>
                </w:tcPr>
                <w:p w14:paraId="7156297A" w14:textId="4C5B0A07" w:rsidR="007B5FD9" w:rsidRPr="00046F8C" w:rsidRDefault="007B5FD9" w:rsidP="007B5FD9">
                  <w:pPr>
                    <w:spacing w:line="276" w:lineRule="auto"/>
                    <w:ind w:left="1" w:hanging="3"/>
                    <w:jc w:val="center"/>
                    <w:rPr>
                      <w:sz w:val="28"/>
                      <w:szCs w:val="28"/>
                    </w:rPr>
                  </w:pPr>
                  <w:r>
                    <w:rPr>
                      <w:color w:val="000000"/>
                      <w:sz w:val="28"/>
                      <w:szCs w:val="28"/>
                    </w:rPr>
                    <w:t>30 %</w:t>
                  </w:r>
                </w:p>
              </w:tc>
              <w:tc>
                <w:tcPr>
                  <w:tcW w:w="1638" w:type="dxa"/>
                  <w:tcBorders>
                    <w:top w:val="single" w:sz="4" w:space="0" w:color="auto"/>
                    <w:left w:val="single" w:sz="4" w:space="0" w:color="auto"/>
                    <w:bottom w:val="single" w:sz="4" w:space="0" w:color="auto"/>
                    <w:right w:val="single" w:sz="4" w:space="0" w:color="auto"/>
                  </w:tcBorders>
                  <w:vAlign w:val="center"/>
                </w:tcPr>
                <w:p w14:paraId="11821BEB" w14:textId="3EEF78F3" w:rsidR="007B5FD9" w:rsidRPr="00046F8C" w:rsidRDefault="007B5FD9" w:rsidP="007B5FD9">
                  <w:pPr>
                    <w:ind w:left="1" w:hanging="3"/>
                    <w:jc w:val="center"/>
                    <w:rPr>
                      <w:sz w:val="28"/>
                      <w:szCs w:val="28"/>
                    </w:rPr>
                  </w:pPr>
                  <w:r>
                    <w:rPr>
                      <w:color w:val="000000"/>
                      <w:sz w:val="28"/>
                      <w:szCs w:val="28"/>
                    </w:rPr>
                    <w:t>15 %</w:t>
                  </w:r>
                </w:p>
              </w:tc>
              <w:tc>
                <w:tcPr>
                  <w:tcW w:w="1881" w:type="dxa"/>
                  <w:gridSpan w:val="2"/>
                  <w:vMerge/>
                  <w:tcBorders>
                    <w:left w:val="single" w:sz="4" w:space="0" w:color="auto"/>
                    <w:right w:val="single" w:sz="4" w:space="0" w:color="auto"/>
                  </w:tcBorders>
                  <w:vAlign w:val="center"/>
                </w:tcPr>
                <w:p w14:paraId="4775BDBE" w14:textId="77777777" w:rsidR="007B5FD9" w:rsidRPr="00046F8C" w:rsidRDefault="007B5FD9" w:rsidP="007B5FD9">
                  <w:pPr>
                    <w:spacing w:line="276" w:lineRule="auto"/>
                    <w:ind w:left="1" w:hanging="3"/>
                    <w:rPr>
                      <w:sz w:val="28"/>
                      <w:szCs w:val="28"/>
                    </w:rPr>
                  </w:pPr>
                </w:p>
              </w:tc>
            </w:tr>
            <w:tr w:rsidR="007B5FD9" w:rsidRPr="00046F8C" w14:paraId="77A18334" w14:textId="77777777" w:rsidTr="007B5FD9">
              <w:trPr>
                <w:gridAfter w:val="1"/>
                <w:wAfter w:w="10" w:type="dxa"/>
                <w:trHeight w:val="315"/>
                <w:jc w:val="center"/>
              </w:trPr>
              <w:tc>
                <w:tcPr>
                  <w:tcW w:w="733" w:type="dxa"/>
                  <w:tcBorders>
                    <w:top w:val="single" w:sz="4" w:space="0" w:color="auto"/>
                    <w:left w:val="single" w:sz="4" w:space="0" w:color="auto"/>
                    <w:bottom w:val="single" w:sz="4" w:space="0" w:color="auto"/>
                    <w:right w:val="single" w:sz="4" w:space="0" w:color="auto"/>
                  </w:tcBorders>
                </w:tcPr>
                <w:p w14:paraId="27AD2F92" w14:textId="77777777" w:rsidR="007B5FD9" w:rsidRPr="00046F8C" w:rsidRDefault="007B5FD9" w:rsidP="007B5FD9">
                  <w:pPr>
                    <w:spacing w:line="276" w:lineRule="auto"/>
                    <w:ind w:left="1" w:hanging="3"/>
                    <w:jc w:val="both"/>
                    <w:rPr>
                      <w:sz w:val="28"/>
                      <w:szCs w:val="28"/>
                    </w:rPr>
                  </w:pPr>
                  <w:r w:rsidRPr="00046F8C">
                    <w:rPr>
                      <w:sz w:val="28"/>
                      <w:szCs w:val="28"/>
                    </w:rPr>
                    <w:t>5</w:t>
                  </w:r>
                </w:p>
              </w:tc>
              <w:tc>
                <w:tcPr>
                  <w:tcW w:w="3267" w:type="dxa"/>
                  <w:tcBorders>
                    <w:top w:val="single" w:sz="4" w:space="0" w:color="auto"/>
                    <w:left w:val="single" w:sz="4" w:space="0" w:color="auto"/>
                    <w:bottom w:val="single" w:sz="4" w:space="0" w:color="auto"/>
                    <w:right w:val="single" w:sz="4" w:space="0" w:color="auto"/>
                  </w:tcBorders>
                </w:tcPr>
                <w:p w14:paraId="3A06AF62" w14:textId="2DFEFD0B" w:rsidR="007B5FD9" w:rsidRPr="00046F8C" w:rsidRDefault="007B5FD9" w:rsidP="007B5FD9">
                  <w:pPr>
                    <w:spacing w:line="276" w:lineRule="auto"/>
                    <w:ind w:left="1" w:hanging="3"/>
                    <w:rPr>
                      <w:sz w:val="28"/>
                      <w:szCs w:val="28"/>
                    </w:rPr>
                  </w:pPr>
                  <w:r>
                    <w:rPr>
                      <w:sz w:val="28"/>
                      <w:szCs w:val="28"/>
                    </w:rPr>
                    <w:t>Сложное окрашивание</w:t>
                  </w:r>
                </w:p>
              </w:tc>
              <w:tc>
                <w:tcPr>
                  <w:tcW w:w="2033" w:type="dxa"/>
                  <w:tcBorders>
                    <w:top w:val="single" w:sz="4" w:space="0" w:color="auto"/>
                    <w:left w:val="single" w:sz="4" w:space="0" w:color="auto"/>
                    <w:bottom w:val="single" w:sz="4" w:space="0" w:color="auto"/>
                    <w:right w:val="single" w:sz="4" w:space="0" w:color="auto"/>
                  </w:tcBorders>
                  <w:vAlign w:val="center"/>
                </w:tcPr>
                <w:p w14:paraId="2D83170C" w14:textId="5B9C83BC" w:rsidR="007B5FD9" w:rsidRPr="00046F8C" w:rsidRDefault="007B5FD9" w:rsidP="007B5FD9">
                  <w:pPr>
                    <w:spacing w:line="276" w:lineRule="auto"/>
                    <w:ind w:left="1" w:hanging="3"/>
                    <w:jc w:val="center"/>
                    <w:rPr>
                      <w:sz w:val="28"/>
                      <w:szCs w:val="28"/>
                    </w:rPr>
                  </w:pPr>
                  <w:r>
                    <w:rPr>
                      <w:color w:val="000000"/>
                      <w:sz w:val="28"/>
                      <w:szCs w:val="28"/>
                    </w:rPr>
                    <w:t>30 %</w:t>
                  </w:r>
                </w:p>
              </w:tc>
              <w:tc>
                <w:tcPr>
                  <w:tcW w:w="1638" w:type="dxa"/>
                  <w:tcBorders>
                    <w:top w:val="single" w:sz="4" w:space="0" w:color="auto"/>
                    <w:left w:val="single" w:sz="4" w:space="0" w:color="auto"/>
                    <w:bottom w:val="single" w:sz="4" w:space="0" w:color="auto"/>
                    <w:right w:val="single" w:sz="4" w:space="0" w:color="auto"/>
                  </w:tcBorders>
                  <w:vAlign w:val="center"/>
                </w:tcPr>
                <w:p w14:paraId="1917F609" w14:textId="03FFDCB8" w:rsidR="007B5FD9" w:rsidRPr="00046F8C" w:rsidRDefault="007B5FD9" w:rsidP="007B5FD9">
                  <w:pPr>
                    <w:ind w:left="1" w:hanging="3"/>
                    <w:jc w:val="center"/>
                    <w:rPr>
                      <w:sz w:val="28"/>
                      <w:szCs w:val="28"/>
                    </w:rPr>
                  </w:pPr>
                  <w:r>
                    <w:rPr>
                      <w:color w:val="000000"/>
                      <w:sz w:val="28"/>
                      <w:szCs w:val="28"/>
                    </w:rPr>
                    <w:t>15 %</w:t>
                  </w:r>
                </w:p>
              </w:tc>
              <w:tc>
                <w:tcPr>
                  <w:tcW w:w="1881" w:type="dxa"/>
                  <w:gridSpan w:val="2"/>
                  <w:vMerge/>
                  <w:tcBorders>
                    <w:left w:val="single" w:sz="4" w:space="0" w:color="auto"/>
                    <w:right w:val="single" w:sz="4" w:space="0" w:color="auto"/>
                  </w:tcBorders>
                  <w:vAlign w:val="center"/>
                </w:tcPr>
                <w:p w14:paraId="47468678" w14:textId="77777777" w:rsidR="007B5FD9" w:rsidRPr="00046F8C" w:rsidRDefault="007B5FD9" w:rsidP="007B5FD9">
                  <w:pPr>
                    <w:spacing w:line="276" w:lineRule="auto"/>
                    <w:ind w:left="1" w:hanging="3"/>
                    <w:rPr>
                      <w:sz w:val="28"/>
                      <w:szCs w:val="28"/>
                    </w:rPr>
                  </w:pPr>
                </w:p>
              </w:tc>
            </w:tr>
            <w:tr w:rsidR="007B5FD9" w:rsidRPr="00046F8C" w14:paraId="43FD78C6" w14:textId="77777777" w:rsidTr="007B5FD9">
              <w:trPr>
                <w:gridAfter w:val="1"/>
                <w:wAfter w:w="10" w:type="dxa"/>
                <w:trHeight w:val="360"/>
                <w:jc w:val="center"/>
              </w:trPr>
              <w:tc>
                <w:tcPr>
                  <w:tcW w:w="733" w:type="dxa"/>
                  <w:tcBorders>
                    <w:top w:val="single" w:sz="4" w:space="0" w:color="auto"/>
                    <w:left w:val="single" w:sz="4" w:space="0" w:color="auto"/>
                    <w:bottom w:val="single" w:sz="4" w:space="0" w:color="auto"/>
                    <w:right w:val="single" w:sz="4" w:space="0" w:color="auto"/>
                  </w:tcBorders>
                </w:tcPr>
                <w:p w14:paraId="0A336B63" w14:textId="77777777" w:rsidR="007B5FD9" w:rsidRPr="00046F8C" w:rsidRDefault="007B5FD9" w:rsidP="007B5FD9">
                  <w:pPr>
                    <w:spacing w:line="276" w:lineRule="auto"/>
                    <w:ind w:left="1" w:hanging="3"/>
                    <w:jc w:val="both"/>
                    <w:rPr>
                      <w:sz w:val="28"/>
                      <w:szCs w:val="28"/>
                    </w:rPr>
                  </w:pPr>
                  <w:r w:rsidRPr="00046F8C">
                    <w:rPr>
                      <w:sz w:val="28"/>
                      <w:szCs w:val="28"/>
                    </w:rPr>
                    <w:t>6</w:t>
                  </w:r>
                </w:p>
              </w:tc>
              <w:tc>
                <w:tcPr>
                  <w:tcW w:w="3267" w:type="dxa"/>
                  <w:tcBorders>
                    <w:top w:val="single" w:sz="4" w:space="0" w:color="auto"/>
                    <w:left w:val="single" w:sz="4" w:space="0" w:color="auto"/>
                    <w:bottom w:val="single" w:sz="4" w:space="0" w:color="auto"/>
                    <w:right w:val="single" w:sz="4" w:space="0" w:color="auto"/>
                  </w:tcBorders>
                </w:tcPr>
                <w:p w14:paraId="71AB746D" w14:textId="5253AAA4" w:rsidR="007B5FD9" w:rsidRPr="00046F8C" w:rsidRDefault="007B5FD9" w:rsidP="007B5FD9">
                  <w:pPr>
                    <w:spacing w:line="276" w:lineRule="auto"/>
                    <w:ind w:left="1" w:hanging="3"/>
                    <w:rPr>
                      <w:sz w:val="28"/>
                      <w:szCs w:val="28"/>
                    </w:rPr>
                  </w:pPr>
                  <w:r w:rsidRPr="00046F8C">
                    <w:rPr>
                      <w:sz w:val="28"/>
                      <w:szCs w:val="28"/>
                    </w:rPr>
                    <w:t>Мелирование</w:t>
                  </w:r>
                </w:p>
              </w:tc>
              <w:tc>
                <w:tcPr>
                  <w:tcW w:w="2033" w:type="dxa"/>
                  <w:tcBorders>
                    <w:top w:val="single" w:sz="4" w:space="0" w:color="auto"/>
                    <w:left w:val="single" w:sz="4" w:space="0" w:color="auto"/>
                    <w:bottom w:val="single" w:sz="4" w:space="0" w:color="auto"/>
                    <w:right w:val="single" w:sz="4" w:space="0" w:color="auto"/>
                  </w:tcBorders>
                  <w:vAlign w:val="center"/>
                </w:tcPr>
                <w:p w14:paraId="599E7407" w14:textId="1E76B14B" w:rsidR="007B5FD9" w:rsidRPr="00046F8C" w:rsidRDefault="007B5FD9" w:rsidP="007B5FD9">
                  <w:pPr>
                    <w:spacing w:line="276" w:lineRule="auto"/>
                    <w:ind w:left="1" w:hanging="3"/>
                    <w:jc w:val="center"/>
                    <w:rPr>
                      <w:sz w:val="28"/>
                      <w:szCs w:val="28"/>
                    </w:rPr>
                  </w:pPr>
                  <w:r>
                    <w:rPr>
                      <w:color w:val="000000"/>
                      <w:sz w:val="28"/>
                      <w:szCs w:val="28"/>
                    </w:rPr>
                    <w:t>15 %</w:t>
                  </w:r>
                </w:p>
              </w:tc>
              <w:tc>
                <w:tcPr>
                  <w:tcW w:w="1638" w:type="dxa"/>
                  <w:tcBorders>
                    <w:top w:val="single" w:sz="4" w:space="0" w:color="auto"/>
                    <w:left w:val="single" w:sz="4" w:space="0" w:color="auto"/>
                    <w:bottom w:val="single" w:sz="4" w:space="0" w:color="auto"/>
                    <w:right w:val="single" w:sz="4" w:space="0" w:color="auto"/>
                  </w:tcBorders>
                  <w:vAlign w:val="center"/>
                </w:tcPr>
                <w:p w14:paraId="2ED62941" w14:textId="09C33B8A" w:rsidR="007B5FD9" w:rsidRPr="00046F8C" w:rsidRDefault="007B5FD9" w:rsidP="007B5FD9">
                  <w:pPr>
                    <w:ind w:left="1" w:hanging="3"/>
                    <w:jc w:val="center"/>
                    <w:rPr>
                      <w:sz w:val="28"/>
                      <w:szCs w:val="28"/>
                    </w:rPr>
                  </w:pPr>
                  <w:r>
                    <w:rPr>
                      <w:color w:val="000000"/>
                      <w:sz w:val="28"/>
                      <w:szCs w:val="28"/>
                    </w:rPr>
                    <w:t>5 %</w:t>
                  </w:r>
                </w:p>
              </w:tc>
              <w:tc>
                <w:tcPr>
                  <w:tcW w:w="1881" w:type="dxa"/>
                  <w:gridSpan w:val="2"/>
                  <w:vMerge/>
                  <w:tcBorders>
                    <w:left w:val="single" w:sz="4" w:space="0" w:color="auto"/>
                    <w:right w:val="single" w:sz="4" w:space="0" w:color="auto"/>
                  </w:tcBorders>
                  <w:vAlign w:val="center"/>
                </w:tcPr>
                <w:p w14:paraId="68F96DFD" w14:textId="77777777" w:rsidR="007B5FD9" w:rsidRPr="00046F8C" w:rsidRDefault="007B5FD9" w:rsidP="007B5FD9">
                  <w:pPr>
                    <w:spacing w:line="276" w:lineRule="auto"/>
                    <w:ind w:left="1" w:hanging="3"/>
                    <w:rPr>
                      <w:sz w:val="28"/>
                      <w:szCs w:val="28"/>
                    </w:rPr>
                  </w:pPr>
                </w:p>
              </w:tc>
            </w:tr>
            <w:tr w:rsidR="007B5FD9" w:rsidRPr="00046F8C" w14:paraId="2E4A20F7" w14:textId="77777777" w:rsidTr="007B5FD9">
              <w:trPr>
                <w:gridAfter w:val="1"/>
                <w:wAfter w:w="10" w:type="dxa"/>
                <w:trHeight w:val="690"/>
                <w:jc w:val="center"/>
              </w:trPr>
              <w:tc>
                <w:tcPr>
                  <w:tcW w:w="733" w:type="dxa"/>
                  <w:tcBorders>
                    <w:top w:val="single" w:sz="4" w:space="0" w:color="auto"/>
                    <w:left w:val="single" w:sz="4" w:space="0" w:color="auto"/>
                    <w:bottom w:val="single" w:sz="4" w:space="0" w:color="auto"/>
                    <w:right w:val="single" w:sz="4" w:space="0" w:color="auto"/>
                  </w:tcBorders>
                </w:tcPr>
                <w:p w14:paraId="6E0F130D" w14:textId="77777777" w:rsidR="007B5FD9" w:rsidRPr="00046F8C" w:rsidRDefault="007B5FD9" w:rsidP="007B5FD9">
                  <w:pPr>
                    <w:spacing w:line="276" w:lineRule="auto"/>
                    <w:ind w:left="1" w:hanging="3"/>
                    <w:jc w:val="both"/>
                    <w:rPr>
                      <w:sz w:val="28"/>
                      <w:szCs w:val="28"/>
                    </w:rPr>
                  </w:pPr>
                  <w:r w:rsidRPr="00046F8C">
                    <w:rPr>
                      <w:sz w:val="28"/>
                      <w:szCs w:val="28"/>
                    </w:rPr>
                    <w:t>7</w:t>
                  </w:r>
                </w:p>
              </w:tc>
              <w:tc>
                <w:tcPr>
                  <w:tcW w:w="3267" w:type="dxa"/>
                  <w:tcBorders>
                    <w:top w:val="single" w:sz="4" w:space="0" w:color="auto"/>
                    <w:left w:val="single" w:sz="4" w:space="0" w:color="auto"/>
                    <w:bottom w:val="single" w:sz="4" w:space="0" w:color="auto"/>
                    <w:right w:val="single" w:sz="4" w:space="0" w:color="auto"/>
                  </w:tcBorders>
                </w:tcPr>
                <w:p w14:paraId="535AD2BB" w14:textId="240C0487" w:rsidR="007B5FD9" w:rsidRPr="00046F8C" w:rsidRDefault="007B5FD9" w:rsidP="007B5FD9">
                  <w:pPr>
                    <w:spacing w:line="276" w:lineRule="auto"/>
                    <w:ind w:left="1" w:hanging="3"/>
                    <w:rPr>
                      <w:sz w:val="28"/>
                      <w:szCs w:val="28"/>
                    </w:rPr>
                  </w:pPr>
                  <w:r>
                    <w:rPr>
                      <w:sz w:val="28"/>
                      <w:szCs w:val="28"/>
                    </w:rPr>
                    <w:t>Наращивание волос</w:t>
                  </w:r>
                </w:p>
              </w:tc>
              <w:tc>
                <w:tcPr>
                  <w:tcW w:w="2033" w:type="dxa"/>
                  <w:tcBorders>
                    <w:top w:val="single" w:sz="4" w:space="0" w:color="auto"/>
                    <w:left w:val="single" w:sz="4" w:space="0" w:color="auto"/>
                    <w:bottom w:val="single" w:sz="4" w:space="0" w:color="auto"/>
                    <w:right w:val="single" w:sz="4" w:space="0" w:color="auto"/>
                  </w:tcBorders>
                  <w:vAlign w:val="center"/>
                </w:tcPr>
                <w:p w14:paraId="5E533742" w14:textId="4A7C5699" w:rsidR="007B5FD9" w:rsidRPr="00046F8C" w:rsidRDefault="007B5FD9" w:rsidP="007B5FD9">
                  <w:pPr>
                    <w:spacing w:line="276" w:lineRule="auto"/>
                    <w:ind w:left="1" w:hanging="3"/>
                    <w:jc w:val="center"/>
                    <w:rPr>
                      <w:sz w:val="28"/>
                      <w:szCs w:val="28"/>
                    </w:rPr>
                  </w:pPr>
                  <w:r>
                    <w:rPr>
                      <w:color w:val="000000"/>
                      <w:sz w:val="28"/>
                      <w:szCs w:val="28"/>
                    </w:rPr>
                    <w:t>10 %</w:t>
                  </w:r>
                </w:p>
              </w:tc>
              <w:tc>
                <w:tcPr>
                  <w:tcW w:w="1638" w:type="dxa"/>
                  <w:tcBorders>
                    <w:top w:val="single" w:sz="4" w:space="0" w:color="auto"/>
                    <w:left w:val="single" w:sz="4" w:space="0" w:color="auto"/>
                    <w:bottom w:val="single" w:sz="4" w:space="0" w:color="auto"/>
                    <w:right w:val="single" w:sz="4" w:space="0" w:color="auto"/>
                  </w:tcBorders>
                  <w:vAlign w:val="center"/>
                </w:tcPr>
                <w:p w14:paraId="397BCB53" w14:textId="21CFD58E" w:rsidR="007B5FD9" w:rsidRPr="00046F8C" w:rsidRDefault="007B5FD9" w:rsidP="007B5FD9">
                  <w:pPr>
                    <w:ind w:left="1" w:hanging="3"/>
                    <w:jc w:val="center"/>
                    <w:rPr>
                      <w:sz w:val="28"/>
                      <w:szCs w:val="28"/>
                    </w:rPr>
                  </w:pPr>
                  <w:r>
                    <w:rPr>
                      <w:color w:val="000000"/>
                      <w:sz w:val="28"/>
                      <w:szCs w:val="28"/>
                    </w:rPr>
                    <w:t>17 %</w:t>
                  </w:r>
                </w:p>
              </w:tc>
              <w:tc>
                <w:tcPr>
                  <w:tcW w:w="1881" w:type="dxa"/>
                  <w:gridSpan w:val="2"/>
                  <w:vMerge/>
                  <w:tcBorders>
                    <w:left w:val="single" w:sz="4" w:space="0" w:color="auto"/>
                    <w:right w:val="single" w:sz="4" w:space="0" w:color="auto"/>
                  </w:tcBorders>
                  <w:vAlign w:val="center"/>
                </w:tcPr>
                <w:p w14:paraId="5D33FBA7" w14:textId="77777777" w:rsidR="007B5FD9" w:rsidRPr="00046F8C" w:rsidRDefault="007B5FD9" w:rsidP="007B5FD9">
                  <w:pPr>
                    <w:spacing w:line="276" w:lineRule="auto"/>
                    <w:ind w:left="1" w:hanging="3"/>
                    <w:rPr>
                      <w:sz w:val="28"/>
                      <w:szCs w:val="28"/>
                    </w:rPr>
                  </w:pPr>
                </w:p>
              </w:tc>
            </w:tr>
            <w:tr w:rsidR="007B5FD9" w:rsidRPr="00046F8C" w14:paraId="10B37014" w14:textId="77777777" w:rsidTr="007B5FD9">
              <w:trPr>
                <w:gridAfter w:val="1"/>
                <w:wAfter w:w="10" w:type="dxa"/>
                <w:trHeight w:val="133"/>
                <w:jc w:val="center"/>
              </w:trPr>
              <w:tc>
                <w:tcPr>
                  <w:tcW w:w="733" w:type="dxa"/>
                  <w:tcBorders>
                    <w:top w:val="single" w:sz="4" w:space="0" w:color="auto"/>
                    <w:left w:val="single" w:sz="4" w:space="0" w:color="auto"/>
                    <w:bottom w:val="single" w:sz="4" w:space="0" w:color="auto"/>
                    <w:right w:val="single" w:sz="4" w:space="0" w:color="auto"/>
                  </w:tcBorders>
                </w:tcPr>
                <w:p w14:paraId="6CDF81C3" w14:textId="77777777" w:rsidR="007B5FD9" w:rsidRPr="00046F8C" w:rsidRDefault="007B5FD9" w:rsidP="007B5FD9">
                  <w:pPr>
                    <w:spacing w:line="276" w:lineRule="auto"/>
                    <w:ind w:left="1" w:hanging="3"/>
                    <w:jc w:val="both"/>
                    <w:rPr>
                      <w:sz w:val="28"/>
                      <w:szCs w:val="28"/>
                    </w:rPr>
                  </w:pPr>
                  <w:r w:rsidRPr="00046F8C">
                    <w:rPr>
                      <w:sz w:val="28"/>
                      <w:szCs w:val="28"/>
                    </w:rPr>
                    <w:t>8</w:t>
                  </w:r>
                </w:p>
              </w:tc>
              <w:tc>
                <w:tcPr>
                  <w:tcW w:w="3267" w:type="dxa"/>
                  <w:tcBorders>
                    <w:top w:val="single" w:sz="4" w:space="0" w:color="auto"/>
                    <w:left w:val="single" w:sz="4" w:space="0" w:color="auto"/>
                    <w:bottom w:val="single" w:sz="4" w:space="0" w:color="auto"/>
                    <w:right w:val="single" w:sz="4" w:space="0" w:color="auto"/>
                  </w:tcBorders>
                </w:tcPr>
                <w:p w14:paraId="55821478" w14:textId="7C16642A" w:rsidR="007B5FD9" w:rsidRPr="00046F8C" w:rsidRDefault="007B5FD9" w:rsidP="007B5FD9">
                  <w:pPr>
                    <w:spacing w:line="276" w:lineRule="auto"/>
                    <w:ind w:left="1" w:hanging="3"/>
                    <w:rPr>
                      <w:sz w:val="28"/>
                      <w:szCs w:val="28"/>
                    </w:rPr>
                  </w:pPr>
                  <w:r>
                    <w:rPr>
                      <w:sz w:val="28"/>
                      <w:szCs w:val="28"/>
                    </w:rPr>
                    <w:t>Снятие и коррекция наращенных волос</w:t>
                  </w:r>
                </w:p>
              </w:tc>
              <w:tc>
                <w:tcPr>
                  <w:tcW w:w="2033" w:type="dxa"/>
                  <w:tcBorders>
                    <w:top w:val="single" w:sz="4" w:space="0" w:color="auto"/>
                    <w:left w:val="single" w:sz="4" w:space="0" w:color="auto"/>
                    <w:bottom w:val="single" w:sz="4" w:space="0" w:color="auto"/>
                    <w:right w:val="single" w:sz="4" w:space="0" w:color="auto"/>
                  </w:tcBorders>
                  <w:vAlign w:val="center"/>
                </w:tcPr>
                <w:p w14:paraId="7A581888" w14:textId="1F1308F2" w:rsidR="007B5FD9" w:rsidRPr="00046F8C" w:rsidRDefault="007B5FD9" w:rsidP="007B5FD9">
                  <w:pPr>
                    <w:spacing w:line="276" w:lineRule="auto"/>
                    <w:ind w:left="1" w:hanging="3"/>
                    <w:jc w:val="center"/>
                    <w:rPr>
                      <w:sz w:val="28"/>
                      <w:szCs w:val="28"/>
                    </w:rPr>
                  </w:pPr>
                  <w:r>
                    <w:rPr>
                      <w:color w:val="000000"/>
                      <w:sz w:val="28"/>
                      <w:szCs w:val="28"/>
                    </w:rPr>
                    <w:t>10 %</w:t>
                  </w:r>
                </w:p>
              </w:tc>
              <w:tc>
                <w:tcPr>
                  <w:tcW w:w="1638" w:type="dxa"/>
                  <w:tcBorders>
                    <w:top w:val="single" w:sz="4" w:space="0" w:color="auto"/>
                    <w:left w:val="single" w:sz="4" w:space="0" w:color="auto"/>
                    <w:bottom w:val="single" w:sz="4" w:space="0" w:color="auto"/>
                    <w:right w:val="single" w:sz="4" w:space="0" w:color="auto"/>
                  </w:tcBorders>
                  <w:vAlign w:val="center"/>
                </w:tcPr>
                <w:p w14:paraId="20B20A8D" w14:textId="3D4079CF" w:rsidR="007B5FD9" w:rsidRPr="00046F8C" w:rsidRDefault="007B5FD9" w:rsidP="007B5FD9">
                  <w:pPr>
                    <w:ind w:left="1" w:hanging="3"/>
                    <w:jc w:val="center"/>
                    <w:rPr>
                      <w:sz w:val="28"/>
                      <w:szCs w:val="28"/>
                    </w:rPr>
                  </w:pPr>
                  <w:r>
                    <w:rPr>
                      <w:color w:val="000000"/>
                      <w:sz w:val="28"/>
                      <w:szCs w:val="28"/>
                    </w:rPr>
                    <w:t>3 %</w:t>
                  </w:r>
                </w:p>
              </w:tc>
              <w:tc>
                <w:tcPr>
                  <w:tcW w:w="1881" w:type="dxa"/>
                  <w:gridSpan w:val="2"/>
                  <w:vMerge/>
                  <w:tcBorders>
                    <w:left w:val="single" w:sz="4" w:space="0" w:color="auto"/>
                    <w:right w:val="single" w:sz="4" w:space="0" w:color="auto"/>
                  </w:tcBorders>
                  <w:vAlign w:val="center"/>
                </w:tcPr>
                <w:p w14:paraId="694B817C" w14:textId="77777777" w:rsidR="007B5FD9" w:rsidRPr="00046F8C" w:rsidRDefault="007B5FD9" w:rsidP="007B5FD9">
                  <w:pPr>
                    <w:spacing w:line="276" w:lineRule="auto"/>
                    <w:ind w:left="1" w:hanging="3"/>
                    <w:rPr>
                      <w:sz w:val="28"/>
                      <w:szCs w:val="28"/>
                    </w:rPr>
                  </w:pPr>
                </w:p>
              </w:tc>
            </w:tr>
            <w:tr w:rsidR="00E74756" w:rsidRPr="00046F8C" w14:paraId="260B60F9" w14:textId="77777777" w:rsidTr="007B5FD9">
              <w:trPr>
                <w:jc w:val="center"/>
              </w:trPr>
              <w:tc>
                <w:tcPr>
                  <w:tcW w:w="7681" w:type="dxa"/>
                  <w:gridSpan w:val="5"/>
                  <w:tcBorders>
                    <w:top w:val="single" w:sz="4" w:space="0" w:color="auto"/>
                    <w:left w:val="single" w:sz="4" w:space="0" w:color="auto"/>
                    <w:bottom w:val="single" w:sz="4" w:space="0" w:color="auto"/>
                    <w:right w:val="single" w:sz="4" w:space="0" w:color="auto"/>
                  </w:tcBorders>
                  <w:hideMark/>
                </w:tcPr>
                <w:p w14:paraId="4EDF76AC" w14:textId="77777777" w:rsidR="00E74756" w:rsidRPr="00046F8C" w:rsidRDefault="00E74756" w:rsidP="00E74756">
                  <w:pPr>
                    <w:spacing w:line="276" w:lineRule="auto"/>
                    <w:ind w:left="1" w:hanging="3"/>
                    <w:jc w:val="right"/>
                    <w:rPr>
                      <w:b/>
                      <w:sz w:val="28"/>
                      <w:szCs w:val="28"/>
                    </w:rPr>
                  </w:pPr>
                  <w:r w:rsidRPr="00046F8C">
                    <w:rPr>
                      <w:b/>
                      <w:sz w:val="28"/>
                      <w:szCs w:val="28"/>
                    </w:rPr>
                    <w:t>Маржа проекта, %</w:t>
                  </w:r>
                </w:p>
              </w:tc>
              <w:tc>
                <w:tcPr>
                  <w:tcW w:w="1881" w:type="dxa"/>
                  <w:gridSpan w:val="2"/>
                  <w:tcBorders>
                    <w:top w:val="single" w:sz="4" w:space="0" w:color="auto"/>
                    <w:left w:val="single" w:sz="4" w:space="0" w:color="auto"/>
                    <w:bottom w:val="single" w:sz="4" w:space="0" w:color="auto"/>
                    <w:right w:val="single" w:sz="4" w:space="0" w:color="auto"/>
                  </w:tcBorders>
                  <w:hideMark/>
                </w:tcPr>
                <w:p w14:paraId="6DD8824B" w14:textId="46D05229" w:rsidR="00E74756" w:rsidRPr="00046F8C" w:rsidRDefault="00E74756" w:rsidP="00E74756">
                  <w:pPr>
                    <w:spacing w:line="276" w:lineRule="auto"/>
                    <w:ind w:left="1" w:hanging="3"/>
                    <w:jc w:val="center"/>
                    <w:rPr>
                      <w:b/>
                      <w:sz w:val="28"/>
                      <w:szCs w:val="28"/>
                    </w:rPr>
                  </w:pPr>
                  <w:r w:rsidRPr="00046F8C">
                    <w:rPr>
                      <w:b/>
                      <w:sz w:val="28"/>
                      <w:szCs w:val="28"/>
                    </w:rPr>
                    <w:t>8</w:t>
                  </w:r>
                  <w:r w:rsidR="007B5FD9">
                    <w:rPr>
                      <w:b/>
                      <w:sz w:val="28"/>
                      <w:szCs w:val="28"/>
                    </w:rPr>
                    <w:t>3</w:t>
                  </w:r>
                  <w:r w:rsidRPr="00046F8C">
                    <w:rPr>
                      <w:b/>
                      <w:sz w:val="28"/>
                      <w:szCs w:val="28"/>
                    </w:rPr>
                    <w:t xml:space="preserve"> %</w:t>
                  </w:r>
                </w:p>
              </w:tc>
            </w:tr>
          </w:tbl>
          <w:p w14:paraId="1D93EF53" w14:textId="77777777" w:rsidR="00E74756" w:rsidRPr="00046F8C" w:rsidRDefault="00E74756" w:rsidP="00E74756">
            <w:pPr>
              <w:spacing w:line="276" w:lineRule="auto"/>
              <w:ind w:left="1" w:hanging="3"/>
              <w:jc w:val="both"/>
              <w:rPr>
                <w:sz w:val="28"/>
                <w:lang w:eastAsia="ar-SA"/>
              </w:rPr>
            </w:pPr>
          </w:p>
          <w:p w14:paraId="4F5105D7" w14:textId="58D78F35" w:rsidR="00E74756" w:rsidRPr="00046F8C" w:rsidRDefault="00E74756" w:rsidP="00E74756">
            <w:pPr>
              <w:spacing w:line="276" w:lineRule="auto"/>
              <w:ind w:left="1" w:hanging="3"/>
              <w:jc w:val="both"/>
              <w:rPr>
                <w:sz w:val="28"/>
                <w:szCs w:val="28"/>
              </w:rPr>
            </w:pPr>
            <w:r w:rsidRPr="00046F8C">
              <w:rPr>
                <w:b/>
                <w:sz w:val="28"/>
                <w:szCs w:val="28"/>
              </w:rPr>
              <w:t>Средняя себестоимость по переменным расходам</w:t>
            </w:r>
            <w:r w:rsidRPr="00046F8C">
              <w:rPr>
                <w:sz w:val="28"/>
                <w:szCs w:val="28"/>
              </w:rPr>
              <w:t xml:space="preserve"> (управленческая себестоимость) составляет </w:t>
            </w:r>
            <w:r w:rsidR="003B1EB3">
              <w:rPr>
                <w:sz w:val="28"/>
                <w:szCs w:val="28"/>
              </w:rPr>
              <w:t>1</w:t>
            </w:r>
            <w:r w:rsidR="007B5FD9">
              <w:rPr>
                <w:sz w:val="28"/>
                <w:szCs w:val="28"/>
              </w:rPr>
              <w:t>7</w:t>
            </w:r>
            <w:r w:rsidR="003B1EB3">
              <w:rPr>
                <w:sz w:val="28"/>
                <w:szCs w:val="28"/>
              </w:rPr>
              <w:t xml:space="preserve"> </w:t>
            </w:r>
            <w:r w:rsidRPr="00046F8C">
              <w:rPr>
                <w:sz w:val="28"/>
                <w:szCs w:val="28"/>
              </w:rPr>
              <w:t xml:space="preserve">% от выручки компании. </w:t>
            </w:r>
          </w:p>
          <w:p w14:paraId="7259D5E7" w14:textId="1F0B2AF6" w:rsidR="00E74756" w:rsidRPr="00046F8C" w:rsidRDefault="00E74756" w:rsidP="00E74756">
            <w:pPr>
              <w:spacing w:line="276" w:lineRule="auto"/>
              <w:ind w:left="1" w:hanging="3"/>
              <w:jc w:val="both"/>
              <w:rPr>
                <w:b/>
                <w:sz w:val="28"/>
                <w:szCs w:val="28"/>
              </w:rPr>
            </w:pPr>
            <w:r w:rsidRPr="00046F8C">
              <w:rPr>
                <w:b/>
                <w:sz w:val="28"/>
                <w:szCs w:val="28"/>
                <w:u w:val="single"/>
              </w:rPr>
              <w:t>Средняя маржа проекта</w:t>
            </w:r>
            <w:r w:rsidRPr="00046F8C">
              <w:rPr>
                <w:sz w:val="28"/>
                <w:szCs w:val="28"/>
              </w:rPr>
              <w:t xml:space="preserve"> определена с учетом средневзвешенного значения удельных переменных расходов на услугу и запланированной доли продаж каждой услуги в общем объеме в ближайшие 12 месяцев, </w:t>
            </w:r>
            <w:r w:rsidRPr="00046F8C">
              <w:rPr>
                <w:b/>
                <w:sz w:val="28"/>
                <w:szCs w:val="28"/>
                <w:u w:val="single"/>
              </w:rPr>
              <w:t>составляет 8</w:t>
            </w:r>
            <w:r w:rsidR="007B5FD9">
              <w:rPr>
                <w:b/>
                <w:sz w:val="28"/>
                <w:szCs w:val="28"/>
                <w:u w:val="single"/>
              </w:rPr>
              <w:t>3</w:t>
            </w:r>
            <w:r w:rsidRPr="00046F8C">
              <w:rPr>
                <w:b/>
                <w:sz w:val="28"/>
                <w:szCs w:val="28"/>
                <w:u w:val="single"/>
              </w:rPr>
              <w:t xml:space="preserve"> %.</w:t>
            </w:r>
            <w:r w:rsidRPr="00046F8C">
              <w:rPr>
                <w:sz w:val="28"/>
                <w:szCs w:val="28"/>
              </w:rPr>
              <w:t xml:space="preserve"> </w:t>
            </w:r>
          </w:p>
          <w:p w14:paraId="7B700616" w14:textId="77777777" w:rsidR="00E74756" w:rsidRPr="00046F8C" w:rsidRDefault="00E74756" w:rsidP="00E74756">
            <w:pPr>
              <w:spacing w:line="276" w:lineRule="auto"/>
              <w:ind w:left="1" w:hanging="3"/>
              <w:jc w:val="both"/>
              <w:rPr>
                <w:b/>
                <w:sz w:val="28"/>
                <w:lang w:eastAsia="ar-SA"/>
              </w:rPr>
            </w:pPr>
          </w:p>
          <w:p w14:paraId="13A66DE9" w14:textId="77777777" w:rsidR="00E74756" w:rsidRPr="00046F8C" w:rsidRDefault="00E74756" w:rsidP="00E74756">
            <w:pPr>
              <w:spacing w:line="276" w:lineRule="auto"/>
              <w:ind w:left="1" w:hanging="3"/>
              <w:jc w:val="both"/>
              <w:rPr>
                <w:b/>
                <w:sz w:val="28"/>
                <w:szCs w:val="28"/>
                <w:lang w:eastAsia="ar-SA"/>
              </w:rPr>
            </w:pPr>
          </w:p>
          <w:p w14:paraId="72D3371E" w14:textId="77777777" w:rsidR="00E74756" w:rsidRPr="00046F8C" w:rsidRDefault="00E74756" w:rsidP="00E74756">
            <w:pPr>
              <w:ind w:left="1" w:hanging="3"/>
              <w:jc w:val="center"/>
              <w:rPr>
                <w:b/>
                <w:sz w:val="28"/>
                <w:szCs w:val="28"/>
                <w:lang w:eastAsia="zh-CN"/>
              </w:rPr>
            </w:pPr>
            <w:r w:rsidRPr="00046F8C">
              <w:rPr>
                <w:b/>
                <w:sz w:val="28"/>
                <w:szCs w:val="28"/>
                <w:lang w:eastAsia="zh-CN"/>
              </w:rPr>
              <w:t xml:space="preserve">Бюджет постоянных ежемесячных расходов в течении срока окупаемости   бизнес-проекта </w:t>
            </w:r>
          </w:p>
          <w:p w14:paraId="2BF671EF" w14:textId="77777777" w:rsidR="00E74756" w:rsidRPr="00046F8C" w:rsidRDefault="00E74756" w:rsidP="00E74756">
            <w:pPr>
              <w:ind w:left="0" w:hanging="2"/>
              <w:jc w:val="center"/>
              <w:rPr>
                <w:lang w:eastAsia="zh-CN"/>
              </w:rPr>
            </w:pPr>
          </w:p>
          <w:p w14:paraId="287DB75E" w14:textId="4C73FE73" w:rsidR="00E74756" w:rsidRPr="00046F8C" w:rsidRDefault="00D563AB" w:rsidP="00E74756">
            <w:pPr>
              <w:spacing w:line="276" w:lineRule="auto"/>
              <w:ind w:left="1" w:hanging="3"/>
              <w:jc w:val="both"/>
              <w:rPr>
                <w:bCs/>
                <w:sz w:val="28"/>
                <w:szCs w:val="28"/>
              </w:rPr>
            </w:pPr>
            <w:r>
              <w:rPr>
                <w:bCs/>
                <w:sz w:val="28"/>
                <w:szCs w:val="28"/>
              </w:rPr>
              <w:t xml:space="preserve">            </w:t>
            </w:r>
            <w:r w:rsidR="00E74756" w:rsidRPr="00046F8C">
              <w:rPr>
                <w:bCs/>
                <w:sz w:val="28"/>
                <w:szCs w:val="28"/>
              </w:rPr>
              <w:t>Для объективной оценки рисков увеличения бюджета вложений, а также для целей построения плана финансовых результатов в данном разделе приведен бюджет условно-постоянных ежемесячных расходов, планируемых предпринимателем.</w:t>
            </w:r>
          </w:p>
          <w:p w14:paraId="79F046F2" w14:textId="77777777" w:rsidR="00E74756" w:rsidRPr="00046F8C" w:rsidRDefault="00E74756" w:rsidP="00E74756">
            <w:pPr>
              <w:spacing w:line="276" w:lineRule="auto"/>
              <w:ind w:left="1" w:hanging="3"/>
              <w:jc w:val="both"/>
              <w:rPr>
                <w:bCs/>
                <w:sz w:val="28"/>
                <w:szCs w:val="28"/>
              </w:rPr>
            </w:pPr>
          </w:p>
          <w:tbl>
            <w:tblPr>
              <w:tblW w:w="9242" w:type="dxa"/>
              <w:jc w:val="center"/>
              <w:tblLook w:val="04A0" w:firstRow="1" w:lastRow="0" w:firstColumn="1" w:lastColumn="0" w:noHBand="0" w:noVBand="1"/>
            </w:tblPr>
            <w:tblGrid>
              <w:gridCol w:w="709"/>
              <w:gridCol w:w="5982"/>
              <w:gridCol w:w="2551"/>
            </w:tblGrid>
            <w:tr w:rsidR="00E74756" w:rsidRPr="00046F8C" w14:paraId="78D933A6" w14:textId="77777777" w:rsidTr="00E74756">
              <w:trPr>
                <w:cantSplit/>
                <w:trHeight w:val="572"/>
                <w:jc w:val="center"/>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DE9BCA" w14:textId="77777777" w:rsidR="00E74756" w:rsidRPr="00046F8C" w:rsidRDefault="00E74756" w:rsidP="00E74756">
                  <w:pPr>
                    <w:ind w:left="1" w:hanging="3"/>
                    <w:rPr>
                      <w:b/>
                      <w:sz w:val="28"/>
                      <w:szCs w:val="28"/>
                    </w:rPr>
                  </w:pPr>
                  <w:r w:rsidRPr="00046F8C">
                    <w:rPr>
                      <w:b/>
                      <w:sz w:val="28"/>
                      <w:szCs w:val="28"/>
                    </w:rPr>
                    <w:lastRenderedPageBreak/>
                    <w:t>№</w:t>
                  </w:r>
                </w:p>
              </w:tc>
              <w:tc>
                <w:tcPr>
                  <w:tcW w:w="59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0B6130" w14:textId="77777777" w:rsidR="00E74756" w:rsidRPr="00046F8C" w:rsidRDefault="00E74756" w:rsidP="00E74756">
                  <w:pPr>
                    <w:ind w:left="1" w:hanging="3"/>
                    <w:rPr>
                      <w:b/>
                      <w:sz w:val="28"/>
                      <w:szCs w:val="28"/>
                    </w:rPr>
                  </w:pPr>
                  <w:r w:rsidRPr="00046F8C">
                    <w:rPr>
                      <w:b/>
                      <w:sz w:val="28"/>
                      <w:szCs w:val="28"/>
                    </w:rPr>
                    <w:t>Наименование расходов, руб.</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9C28E1" w14:textId="77777777" w:rsidR="00E74756" w:rsidRPr="00046F8C" w:rsidRDefault="00E74756" w:rsidP="00E74756">
                  <w:pPr>
                    <w:ind w:left="1" w:hanging="3"/>
                    <w:jc w:val="center"/>
                    <w:rPr>
                      <w:b/>
                      <w:sz w:val="28"/>
                      <w:szCs w:val="28"/>
                    </w:rPr>
                  </w:pPr>
                  <w:r w:rsidRPr="00046F8C">
                    <w:rPr>
                      <w:b/>
                      <w:sz w:val="28"/>
                      <w:szCs w:val="28"/>
                    </w:rPr>
                    <w:t>Сумма, руб. (Сценарий 1)</w:t>
                  </w:r>
                </w:p>
              </w:tc>
            </w:tr>
            <w:tr w:rsidR="00E74756" w:rsidRPr="00046F8C" w14:paraId="5E8E54B7" w14:textId="77777777" w:rsidTr="00E74756">
              <w:trPr>
                <w:cantSplit/>
                <w:trHeight w:val="20"/>
                <w:jc w:val="center"/>
              </w:trPr>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3F9F676F" w14:textId="77777777" w:rsidR="00E74756" w:rsidRPr="00046F8C" w:rsidRDefault="00E74756" w:rsidP="00E74756">
                  <w:pPr>
                    <w:ind w:left="1" w:hanging="3"/>
                    <w:jc w:val="center"/>
                    <w:rPr>
                      <w:sz w:val="28"/>
                      <w:szCs w:val="28"/>
                    </w:rPr>
                  </w:pPr>
                  <w:bookmarkStart w:id="6" w:name="_Hlk110603101"/>
                  <w:r w:rsidRPr="00046F8C">
                    <w:rPr>
                      <w:sz w:val="28"/>
                      <w:szCs w:val="28"/>
                    </w:rPr>
                    <w:t>1</w:t>
                  </w:r>
                </w:p>
              </w:tc>
              <w:tc>
                <w:tcPr>
                  <w:tcW w:w="5982" w:type="dxa"/>
                  <w:tcBorders>
                    <w:top w:val="single" w:sz="4" w:space="0" w:color="auto"/>
                    <w:left w:val="single" w:sz="4" w:space="0" w:color="auto"/>
                    <w:bottom w:val="single" w:sz="4" w:space="0" w:color="auto"/>
                    <w:right w:val="single" w:sz="4" w:space="0" w:color="auto"/>
                  </w:tcBorders>
                  <w:shd w:val="clear" w:color="auto" w:fill="auto"/>
                </w:tcPr>
                <w:p w14:paraId="614FD82D" w14:textId="77777777" w:rsidR="00E74756" w:rsidRPr="00046F8C" w:rsidRDefault="00E74756" w:rsidP="00E74756">
                  <w:pPr>
                    <w:ind w:left="1" w:hanging="3"/>
                    <w:rPr>
                      <w:sz w:val="28"/>
                      <w:szCs w:val="28"/>
                    </w:rPr>
                  </w:pPr>
                  <w:r w:rsidRPr="00046F8C">
                    <w:rPr>
                      <w:sz w:val="28"/>
                      <w:szCs w:val="28"/>
                    </w:rPr>
                    <w:t>Арендная плата</w:t>
                  </w:r>
                </w:p>
              </w:tc>
              <w:tc>
                <w:tcPr>
                  <w:tcW w:w="2551" w:type="dxa"/>
                  <w:tcBorders>
                    <w:top w:val="single" w:sz="4" w:space="0" w:color="auto"/>
                    <w:left w:val="single" w:sz="4" w:space="0" w:color="auto"/>
                    <w:bottom w:val="single" w:sz="4" w:space="0" w:color="auto"/>
                    <w:right w:val="single" w:sz="4" w:space="0" w:color="auto"/>
                  </w:tcBorders>
                  <w:shd w:val="clear" w:color="auto" w:fill="auto"/>
                </w:tcPr>
                <w:p w14:paraId="4F2521CB" w14:textId="1DFB7DCB" w:rsidR="00E74756" w:rsidRPr="00046F8C" w:rsidRDefault="007B5FD9" w:rsidP="00E74756">
                  <w:pPr>
                    <w:ind w:left="1" w:hanging="3"/>
                    <w:jc w:val="center"/>
                    <w:rPr>
                      <w:sz w:val="28"/>
                      <w:szCs w:val="28"/>
                    </w:rPr>
                  </w:pPr>
                  <w:r>
                    <w:rPr>
                      <w:sz w:val="28"/>
                      <w:szCs w:val="28"/>
                    </w:rPr>
                    <w:t>10</w:t>
                  </w:r>
                  <w:r w:rsidR="009363E6">
                    <w:rPr>
                      <w:sz w:val="28"/>
                      <w:szCs w:val="28"/>
                    </w:rPr>
                    <w:t xml:space="preserve"> 000</w:t>
                  </w:r>
                </w:p>
              </w:tc>
            </w:tr>
            <w:tr w:rsidR="00E74756" w:rsidRPr="00046F8C" w14:paraId="010E9C9C" w14:textId="77777777" w:rsidTr="00E74756">
              <w:trPr>
                <w:cantSplit/>
                <w:trHeight w:val="20"/>
                <w:jc w:val="center"/>
              </w:trPr>
              <w:tc>
                <w:tcPr>
                  <w:tcW w:w="709" w:type="dxa"/>
                  <w:tcBorders>
                    <w:top w:val="single" w:sz="4" w:space="0" w:color="auto"/>
                    <w:left w:val="single" w:sz="8" w:space="0" w:color="auto"/>
                    <w:bottom w:val="single" w:sz="8" w:space="0" w:color="000000"/>
                    <w:right w:val="single" w:sz="8" w:space="0" w:color="000000"/>
                  </w:tcBorders>
                  <w:shd w:val="clear" w:color="auto" w:fill="auto"/>
                  <w:hideMark/>
                </w:tcPr>
                <w:p w14:paraId="1554E6DF" w14:textId="77777777" w:rsidR="00E74756" w:rsidRPr="00046F8C" w:rsidRDefault="00E74756" w:rsidP="00E74756">
                  <w:pPr>
                    <w:ind w:left="1" w:hanging="3"/>
                    <w:jc w:val="center"/>
                    <w:rPr>
                      <w:sz w:val="28"/>
                      <w:szCs w:val="28"/>
                    </w:rPr>
                  </w:pPr>
                  <w:r w:rsidRPr="00046F8C">
                    <w:rPr>
                      <w:sz w:val="28"/>
                      <w:szCs w:val="28"/>
                    </w:rPr>
                    <w:t>2</w:t>
                  </w:r>
                </w:p>
              </w:tc>
              <w:tc>
                <w:tcPr>
                  <w:tcW w:w="5982" w:type="dxa"/>
                  <w:tcBorders>
                    <w:top w:val="single" w:sz="4" w:space="0" w:color="auto"/>
                    <w:left w:val="nil"/>
                    <w:bottom w:val="single" w:sz="8" w:space="0" w:color="000000"/>
                    <w:right w:val="single" w:sz="8" w:space="0" w:color="000000"/>
                  </w:tcBorders>
                  <w:shd w:val="clear" w:color="auto" w:fill="auto"/>
                </w:tcPr>
                <w:p w14:paraId="7529AC2F" w14:textId="77777777" w:rsidR="00E74756" w:rsidRPr="00046F8C" w:rsidRDefault="00E74756" w:rsidP="00E74756">
                  <w:pPr>
                    <w:ind w:left="1" w:hanging="3"/>
                    <w:rPr>
                      <w:sz w:val="28"/>
                      <w:szCs w:val="28"/>
                    </w:rPr>
                  </w:pPr>
                  <w:r w:rsidRPr="00046F8C">
                    <w:rPr>
                      <w:sz w:val="28"/>
                      <w:szCs w:val="28"/>
                    </w:rPr>
                    <w:t>Коммунальные услуги</w:t>
                  </w:r>
                </w:p>
              </w:tc>
              <w:tc>
                <w:tcPr>
                  <w:tcW w:w="2551" w:type="dxa"/>
                  <w:tcBorders>
                    <w:top w:val="single" w:sz="4" w:space="0" w:color="auto"/>
                    <w:left w:val="nil"/>
                    <w:bottom w:val="single" w:sz="8" w:space="0" w:color="000000"/>
                    <w:right w:val="single" w:sz="8" w:space="0" w:color="auto"/>
                  </w:tcBorders>
                  <w:shd w:val="clear" w:color="auto" w:fill="auto"/>
                </w:tcPr>
                <w:p w14:paraId="5ABF8999" w14:textId="77777777" w:rsidR="00E74756" w:rsidRPr="00046F8C" w:rsidRDefault="00E74756" w:rsidP="00E74756">
                  <w:pPr>
                    <w:ind w:left="1" w:hanging="3"/>
                    <w:jc w:val="center"/>
                    <w:rPr>
                      <w:sz w:val="28"/>
                      <w:szCs w:val="28"/>
                    </w:rPr>
                  </w:pPr>
                  <w:r>
                    <w:rPr>
                      <w:sz w:val="28"/>
                      <w:szCs w:val="28"/>
                    </w:rPr>
                    <w:t>3</w:t>
                  </w:r>
                  <w:r w:rsidRPr="00046F8C">
                    <w:rPr>
                      <w:sz w:val="28"/>
                      <w:szCs w:val="28"/>
                    </w:rPr>
                    <w:t xml:space="preserve"> 000</w:t>
                  </w:r>
                </w:p>
              </w:tc>
            </w:tr>
            <w:bookmarkEnd w:id="6"/>
            <w:tr w:rsidR="00E74756" w:rsidRPr="00046F8C" w14:paraId="54A35AAF" w14:textId="77777777" w:rsidTr="00E74756">
              <w:trPr>
                <w:cantSplit/>
                <w:trHeight w:val="20"/>
                <w:jc w:val="center"/>
              </w:trPr>
              <w:tc>
                <w:tcPr>
                  <w:tcW w:w="709" w:type="dxa"/>
                  <w:tcBorders>
                    <w:top w:val="single" w:sz="4" w:space="0" w:color="auto"/>
                    <w:left w:val="single" w:sz="8" w:space="0" w:color="auto"/>
                    <w:bottom w:val="single" w:sz="8" w:space="0" w:color="000000"/>
                    <w:right w:val="single" w:sz="8" w:space="0" w:color="000000"/>
                  </w:tcBorders>
                  <w:shd w:val="clear" w:color="auto" w:fill="auto"/>
                </w:tcPr>
                <w:p w14:paraId="289AC0F9" w14:textId="77777777" w:rsidR="00E74756" w:rsidRPr="00046F8C" w:rsidRDefault="00E74756" w:rsidP="00E74756">
                  <w:pPr>
                    <w:ind w:left="1" w:hanging="3"/>
                    <w:jc w:val="center"/>
                    <w:rPr>
                      <w:sz w:val="28"/>
                      <w:szCs w:val="28"/>
                    </w:rPr>
                  </w:pPr>
                  <w:r w:rsidRPr="00046F8C">
                    <w:rPr>
                      <w:sz w:val="28"/>
                      <w:szCs w:val="28"/>
                    </w:rPr>
                    <w:t>3</w:t>
                  </w:r>
                </w:p>
              </w:tc>
              <w:tc>
                <w:tcPr>
                  <w:tcW w:w="5982" w:type="dxa"/>
                  <w:tcBorders>
                    <w:top w:val="single" w:sz="4" w:space="0" w:color="auto"/>
                    <w:left w:val="nil"/>
                    <w:bottom w:val="single" w:sz="8" w:space="0" w:color="000000"/>
                    <w:right w:val="single" w:sz="8" w:space="0" w:color="000000"/>
                  </w:tcBorders>
                  <w:shd w:val="clear" w:color="auto" w:fill="auto"/>
                </w:tcPr>
                <w:p w14:paraId="53E9E20E" w14:textId="77777777" w:rsidR="00E74756" w:rsidRPr="00046F8C" w:rsidRDefault="00E74756" w:rsidP="00E74756">
                  <w:pPr>
                    <w:ind w:left="1" w:hanging="3"/>
                    <w:rPr>
                      <w:sz w:val="28"/>
                      <w:szCs w:val="28"/>
                    </w:rPr>
                  </w:pPr>
                  <w:r w:rsidRPr="00046F8C">
                    <w:rPr>
                      <w:sz w:val="28"/>
                      <w:szCs w:val="28"/>
                    </w:rPr>
                    <w:t>Связь, интернет</w:t>
                  </w:r>
                </w:p>
              </w:tc>
              <w:tc>
                <w:tcPr>
                  <w:tcW w:w="2551" w:type="dxa"/>
                  <w:tcBorders>
                    <w:top w:val="single" w:sz="4" w:space="0" w:color="auto"/>
                    <w:left w:val="nil"/>
                    <w:bottom w:val="single" w:sz="8" w:space="0" w:color="000000"/>
                    <w:right w:val="single" w:sz="8" w:space="0" w:color="auto"/>
                  </w:tcBorders>
                  <w:shd w:val="clear" w:color="auto" w:fill="auto"/>
                </w:tcPr>
                <w:p w14:paraId="4E921102" w14:textId="77777777" w:rsidR="00E74756" w:rsidRPr="00046F8C" w:rsidRDefault="00E74756" w:rsidP="00E74756">
                  <w:pPr>
                    <w:ind w:left="1" w:hanging="3"/>
                    <w:jc w:val="center"/>
                    <w:rPr>
                      <w:sz w:val="28"/>
                      <w:szCs w:val="28"/>
                    </w:rPr>
                  </w:pPr>
                  <w:r w:rsidRPr="00046F8C">
                    <w:rPr>
                      <w:sz w:val="28"/>
                      <w:szCs w:val="28"/>
                    </w:rPr>
                    <w:t>500</w:t>
                  </w:r>
                </w:p>
              </w:tc>
            </w:tr>
            <w:tr w:rsidR="00E74756" w:rsidRPr="00046F8C" w14:paraId="389ACB35" w14:textId="77777777" w:rsidTr="00E74756">
              <w:trPr>
                <w:cantSplit/>
                <w:trHeight w:val="20"/>
                <w:jc w:val="center"/>
              </w:trPr>
              <w:tc>
                <w:tcPr>
                  <w:tcW w:w="709" w:type="dxa"/>
                  <w:tcBorders>
                    <w:top w:val="nil"/>
                    <w:left w:val="single" w:sz="8" w:space="0" w:color="auto"/>
                    <w:bottom w:val="single" w:sz="8" w:space="0" w:color="000000"/>
                    <w:right w:val="single" w:sz="8" w:space="0" w:color="000000"/>
                  </w:tcBorders>
                  <w:shd w:val="clear" w:color="auto" w:fill="auto"/>
                </w:tcPr>
                <w:p w14:paraId="19DAC710" w14:textId="77777777" w:rsidR="00E74756" w:rsidRPr="00046F8C" w:rsidRDefault="00E74756" w:rsidP="00E74756">
                  <w:pPr>
                    <w:ind w:left="1" w:hanging="3"/>
                    <w:jc w:val="center"/>
                    <w:rPr>
                      <w:sz w:val="28"/>
                      <w:szCs w:val="28"/>
                    </w:rPr>
                  </w:pPr>
                  <w:r w:rsidRPr="00046F8C">
                    <w:rPr>
                      <w:sz w:val="28"/>
                      <w:szCs w:val="28"/>
                    </w:rPr>
                    <w:t>4</w:t>
                  </w:r>
                </w:p>
              </w:tc>
              <w:tc>
                <w:tcPr>
                  <w:tcW w:w="5982" w:type="dxa"/>
                  <w:tcBorders>
                    <w:top w:val="nil"/>
                    <w:left w:val="nil"/>
                    <w:bottom w:val="single" w:sz="8" w:space="0" w:color="000000"/>
                    <w:right w:val="single" w:sz="8" w:space="0" w:color="000000"/>
                  </w:tcBorders>
                  <w:shd w:val="clear" w:color="auto" w:fill="auto"/>
                </w:tcPr>
                <w:p w14:paraId="79138255" w14:textId="77777777" w:rsidR="00E74756" w:rsidRPr="00046F8C" w:rsidRDefault="00E74756" w:rsidP="00E74756">
                  <w:pPr>
                    <w:ind w:left="1" w:hanging="3"/>
                    <w:rPr>
                      <w:sz w:val="28"/>
                      <w:szCs w:val="28"/>
                    </w:rPr>
                  </w:pPr>
                  <w:r w:rsidRPr="00046F8C">
                    <w:rPr>
                      <w:sz w:val="28"/>
                      <w:szCs w:val="28"/>
                    </w:rPr>
                    <w:t>Хозяйственные и расходные материалы (антисептики, маски, конфеты чай, бытовая химия)</w:t>
                  </w:r>
                </w:p>
              </w:tc>
              <w:tc>
                <w:tcPr>
                  <w:tcW w:w="2551" w:type="dxa"/>
                  <w:tcBorders>
                    <w:top w:val="nil"/>
                    <w:left w:val="nil"/>
                    <w:bottom w:val="single" w:sz="8" w:space="0" w:color="000000"/>
                    <w:right w:val="single" w:sz="8" w:space="0" w:color="auto"/>
                  </w:tcBorders>
                  <w:shd w:val="clear" w:color="auto" w:fill="auto"/>
                </w:tcPr>
                <w:p w14:paraId="7C7BE8B1" w14:textId="77777777" w:rsidR="00E74756" w:rsidRPr="00046F8C" w:rsidRDefault="00E74756" w:rsidP="00E74756">
                  <w:pPr>
                    <w:ind w:left="1" w:hanging="3"/>
                    <w:jc w:val="center"/>
                    <w:rPr>
                      <w:sz w:val="28"/>
                      <w:szCs w:val="28"/>
                    </w:rPr>
                  </w:pPr>
                  <w:r w:rsidRPr="00046F8C">
                    <w:rPr>
                      <w:sz w:val="28"/>
                      <w:szCs w:val="28"/>
                    </w:rPr>
                    <w:t>500</w:t>
                  </w:r>
                </w:p>
              </w:tc>
            </w:tr>
            <w:tr w:rsidR="00E74756" w:rsidRPr="00046F8C" w14:paraId="281418FC" w14:textId="77777777" w:rsidTr="00E74756">
              <w:trPr>
                <w:cantSplit/>
                <w:trHeight w:val="20"/>
                <w:jc w:val="center"/>
              </w:trPr>
              <w:tc>
                <w:tcPr>
                  <w:tcW w:w="709" w:type="dxa"/>
                  <w:tcBorders>
                    <w:top w:val="nil"/>
                    <w:left w:val="single" w:sz="8" w:space="0" w:color="auto"/>
                    <w:bottom w:val="single" w:sz="8" w:space="0" w:color="000000"/>
                    <w:right w:val="single" w:sz="8" w:space="0" w:color="000000"/>
                  </w:tcBorders>
                  <w:shd w:val="clear" w:color="auto" w:fill="auto"/>
                </w:tcPr>
                <w:p w14:paraId="2572824D" w14:textId="77777777" w:rsidR="00E74756" w:rsidRPr="00046F8C" w:rsidRDefault="00E74756" w:rsidP="00E74756">
                  <w:pPr>
                    <w:ind w:left="1" w:hanging="3"/>
                    <w:jc w:val="center"/>
                    <w:rPr>
                      <w:sz w:val="28"/>
                      <w:szCs w:val="28"/>
                    </w:rPr>
                  </w:pPr>
                  <w:r w:rsidRPr="00046F8C">
                    <w:rPr>
                      <w:sz w:val="28"/>
                      <w:szCs w:val="28"/>
                    </w:rPr>
                    <w:t>5</w:t>
                  </w:r>
                </w:p>
              </w:tc>
              <w:tc>
                <w:tcPr>
                  <w:tcW w:w="5982" w:type="dxa"/>
                  <w:tcBorders>
                    <w:top w:val="nil"/>
                    <w:left w:val="nil"/>
                    <w:bottom w:val="single" w:sz="8" w:space="0" w:color="000000"/>
                    <w:right w:val="single" w:sz="8" w:space="0" w:color="000000"/>
                  </w:tcBorders>
                  <w:shd w:val="clear" w:color="auto" w:fill="auto"/>
                </w:tcPr>
                <w:p w14:paraId="34FD99D7" w14:textId="77777777" w:rsidR="00E74756" w:rsidRPr="00046F8C" w:rsidRDefault="00E74756" w:rsidP="00E74756">
                  <w:pPr>
                    <w:ind w:left="1" w:hanging="3"/>
                    <w:rPr>
                      <w:sz w:val="28"/>
                      <w:szCs w:val="28"/>
                    </w:rPr>
                  </w:pPr>
                  <w:r w:rsidRPr="00046F8C">
                    <w:rPr>
                      <w:sz w:val="28"/>
                      <w:szCs w:val="28"/>
                    </w:rPr>
                    <w:t>Проведение рекламной кампании</w:t>
                  </w:r>
                </w:p>
              </w:tc>
              <w:tc>
                <w:tcPr>
                  <w:tcW w:w="2551" w:type="dxa"/>
                  <w:tcBorders>
                    <w:top w:val="nil"/>
                    <w:left w:val="nil"/>
                    <w:bottom w:val="single" w:sz="8" w:space="0" w:color="000000"/>
                    <w:right w:val="single" w:sz="8" w:space="0" w:color="auto"/>
                  </w:tcBorders>
                  <w:shd w:val="clear" w:color="auto" w:fill="auto"/>
                </w:tcPr>
                <w:p w14:paraId="0003AD18" w14:textId="77777777" w:rsidR="00E74756" w:rsidRPr="00046F8C" w:rsidRDefault="00E74756" w:rsidP="00E74756">
                  <w:pPr>
                    <w:ind w:left="1" w:hanging="3"/>
                    <w:jc w:val="center"/>
                    <w:rPr>
                      <w:sz w:val="28"/>
                      <w:szCs w:val="28"/>
                    </w:rPr>
                  </w:pPr>
                  <w:r w:rsidRPr="00046F8C">
                    <w:rPr>
                      <w:sz w:val="28"/>
                      <w:szCs w:val="28"/>
                    </w:rPr>
                    <w:t>3 000</w:t>
                  </w:r>
                </w:p>
              </w:tc>
            </w:tr>
            <w:tr w:rsidR="00E74756" w:rsidRPr="00046F8C" w14:paraId="2453FA34" w14:textId="77777777" w:rsidTr="00E74756">
              <w:trPr>
                <w:cantSplit/>
                <w:trHeight w:val="20"/>
                <w:jc w:val="center"/>
              </w:trPr>
              <w:tc>
                <w:tcPr>
                  <w:tcW w:w="709" w:type="dxa"/>
                  <w:tcBorders>
                    <w:top w:val="nil"/>
                    <w:left w:val="single" w:sz="8" w:space="0" w:color="auto"/>
                    <w:bottom w:val="single" w:sz="8" w:space="0" w:color="000000"/>
                    <w:right w:val="single" w:sz="8" w:space="0" w:color="000000"/>
                  </w:tcBorders>
                  <w:shd w:val="clear" w:color="auto" w:fill="auto"/>
                </w:tcPr>
                <w:p w14:paraId="260F35EB" w14:textId="77777777" w:rsidR="00E74756" w:rsidRPr="00046F8C" w:rsidRDefault="00E74756" w:rsidP="00E74756">
                  <w:pPr>
                    <w:ind w:left="1" w:hanging="3"/>
                    <w:jc w:val="center"/>
                    <w:rPr>
                      <w:sz w:val="28"/>
                      <w:szCs w:val="28"/>
                    </w:rPr>
                  </w:pPr>
                  <w:r w:rsidRPr="00046F8C">
                    <w:rPr>
                      <w:sz w:val="28"/>
                      <w:szCs w:val="28"/>
                    </w:rPr>
                    <w:t>6</w:t>
                  </w:r>
                </w:p>
              </w:tc>
              <w:tc>
                <w:tcPr>
                  <w:tcW w:w="5982" w:type="dxa"/>
                  <w:tcBorders>
                    <w:top w:val="nil"/>
                    <w:left w:val="nil"/>
                    <w:bottom w:val="single" w:sz="8" w:space="0" w:color="000000"/>
                    <w:right w:val="single" w:sz="8" w:space="0" w:color="000000"/>
                  </w:tcBorders>
                  <w:shd w:val="clear" w:color="auto" w:fill="auto"/>
                </w:tcPr>
                <w:p w14:paraId="30944CC7" w14:textId="77777777" w:rsidR="00E74756" w:rsidRPr="00046F8C" w:rsidRDefault="00E74756" w:rsidP="00E74756">
                  <w:pPr>
                    <w:ind w:left="1" w:hanging="3"/>
                    <w:rPr>
                      <w:sz w:val="28"/>
                      <w:szCs w:val="28"/>
                    </w:rPr>
                  </w:pPr>
                  <w:r w:rsidRPr="00046F8C">
                    <w:rPr>
                      <w:sz w:val="28"/>
                      <w:szCs w:val="28"/>
                    </w:rPr>
                    <w:t>Непредвиденные расходы</w:t>
                  </w:r>
                </w:p>
              </w:tc>
              <w:tc>
                <w:tcPr>
                  <w:tcW w:w="2551" w:type="dxa"/>
                  <w:tcBorders>
                    <w:top w:val="nil"/>
                    <w:left w:val="nil"/>
                    <w:bottom w:val="single" w:sz="8" w:space="0" w:color="000000"/>
                    <w:right w:val="single" w:sz="8" w:space="0" w:color="auto"/>
                  </w:tcBorders>
                  <w:shd w:val="clear" w:color="auto" w:fill="auto"/>
                </w:tcPr>
                <w:p w14:paraId="44524CAA" w14:textId="77777777" w:rsidR="00E74756" w:rsidRPr="00046F8C" w:rsidRDefault="00E74756" w:rsidP="00E74756">
                  <w:pPr>
                    <w:ind w:left="1" w:hanging="3"/>
                    <w:jc w:val="center"/>
                    <w:rPr>
                      <w:sz w:val="28"/>
                      <w:szCs w:val="28"/>
                    </w:rPr>
                  </w:pPr>
                  <w:r w:rsidRPr="00046F8C">
                    <w:rPr>
                      <w:sz w:val="28"/>
                      <w:szCs w:val="28"/>
                    </w:rPr>
                    <w:t>2 000</w:t>
                  </w:r>
                </w:p>
              </w:tc>
            </w:tr>
            <w:tr w:rsidR="00E74756" w:rsidRPr="00046F8C" w14:paraId="116EAC6D" w14:textId="77777777" w:rsidTr="00E74756">
              <w:trPr>
                <w:cantSplit/>
                <w:trHeight w:val="20"/>
                <w:jc w:val="center"/>
              </w:trPr>
              <w:tc>
                <w:tcPr>
                  <w:tcW w:w="709" w:type="dxa"/>
                  <w:tcBorders>
                    <w:top w:val="nil"/>
                    <w:left w:val="single" w:sz="8" w:space="0" w:color="auto"/>
                    <w:bottom w:val="single" w:sz="8" w:space="0" w:color="auto"/>
                    <w:right w:val="single" w:sz="8" w:space="0" w:color="000000"/>
                  </w:tcBorders>
                  <w:shd w:val="clear" w:color="auto" w:fill="auto"/>
                  <w:hideMark/>
                </w:tcPr>
                <w:p w14:paraId="44B24FFE" w14:textId="77777777" w:rsidR="00E74756" w:rsidRPr="00046F8C" w:rsidRDefault="00E74756" w:rsidP="00E74756">
                  <w:pPr>
                    <w:ind w:left="1" w:hanging="3"/>
                    <w:jc w:val="center"/>
                    <w:rPr>
                      <w:sz w:val="28"/>
                      <w:szCs w:val="28"/>
                    </w:rPr>
                  </w:pPr>
                  <w:r w:rsidRPr="00046F8C">
                    <w:rPr>
                      <w:sz w:val="28"/>
                      <w:szCs w:val="28"/>
                      <w:lang w:eastAsia="zh-CN"/>
                    </w:rPr>
                    <w:t> </w:t>
                  </w:r>
                </w:p>
              </w:tc>
              <w:tc>
                <w:tcPr>
                  <w:tcW w:w="5982" w:type="dxa"/>
                  <w:tcBorders>
                    <w:top w:val="nil"/>
                    <w:left w:val="nil"/>
                    <w:bottom w:val="single" w:sz="8" w:space="0" w:color="auto"/>
                    <w:right w:val="single" w:sz="8" w:space="0" w:color="000000"/>
                  </w:tcBorders>
                  <w:shd w:val="clear" w:color="auto" w:fill="auto"/>
                  <w:hideMark/>
                </w:tcPr>
                <w:p w14:paraId="07B39878" w14:textId="77777777" w:rsidR="00E74756" w:rsidRPr="00046F8C" w:rsidRDefault="00E74756" w:rsidP="00E74756">
                  <w:pPr>
                    <w:ind w:left="1" w:hanging="3"/>
                    <w:rPr>
                      <w:b/>
                      <w:bCs/>
                      <w:sz w:val="28"/>
                      <w:szCs w:val="28"/>
                    </w:rPr>
                  </w:pPr>
                  <w:r w:rsidRPr="00046F8C">
                    <w:rPr>
                      <w:b/>
                      <w:bCs/>
                      <w:sz w:val="28"/>
                      <w:szCs w:val="28"/>
                    </w:rPr>
                    <w:t>ИТОГО</w:t>
                  </w:r>
                </w:p>
              </w:tc>
              <w:tc>
                <w:tcPr>
                  <w:tcW w:w="2551" w:type="dxa"/>
                  <w:tcBorders>
                    <w:top w:val="nil"/>
                    <w:left w:val="nil"/>
                    <w:bottom w:val="single" w:sz="8" w:space="0" w:color="auto"/>
                    <w:right w:val="single" w:sz="8" w:space="0" w:color="auto"/>
                  </w:tcBorders>
                  <w:shd w:val="clear" w:color="auto" w:fill="auto"/>
                  <w:vAlign w:val="center"/>
                  <w:hideMark/>
                </w:tcPr>
                <w:p w14:paraId="0FECFB3A" w14:textId="291C8C26" w:rsidR="00E74756" w:rsidRPr="00046F8C" w:rsidRDefault="003B1EB3" w:rsidP="00E74756">
                  <w:pPr>
                    <w:ind w:left="1" w:hanging="3"/>
                    <w:jc w:val="center"/>
                    <w:rPr>
                      <w:b/>
                      <w:bCs/>
                      <w:sz w:val="28"/>
                      <w:szCs w:val="28"/>
                    </w:rPr>
                  </w:pPr>
                  <w:r>
                    <w:rPr>
                      <w:b/>
                      <w:bCs/>
                      <w:sz w:val="28"/>
                      <w:szCs w:val="28"/>
                    </w:rPr>
                    <w:t>1</w:t>
                  </w:r>
                  <w:r w:rsidR="007B5FD9">
                    <w:rPr>
                      <w:b/>
                      <w:bCs/>
                      <w:sz w:val="28"/>
                      <w:szCs w:val="28"/>
                    </w:rPr>
                    <w:t xml:space="preserve">9 </w:t>
                  </w:r>
                  <w:r w:rsidR="00E74756" w:rsidRPr="00046F8C">
                    <w:rPr>
                      <w:b/>
                      <w:bCs/>
                      <w:sz w:val="28"/>
                      <w:szCs w:val="28"/>
                    </w:rPr>
                    <w:t>000</w:t>
                  </w:r>
                </w:p>
              </w:tc>
            </w:tr>
          </w:tbl>
          <w:p w14:paraId="5DD98898" w14:textId="77777777" w:rsidR="00E74756" w:rsidRPr="00046F8C" w:rsidRDefault="00E74756" w:rsidP="00E74756">
            <w:pPr>
              <w:spacing w:line="276" w:lineRule="auto"/>
              <w:ind w:left="1" w:hanging="3"/>
              <w:jc w:val="both"/>
              <w:rPr>
                <w:iCs/>
                <w:sz w:val="28"/>
                <w:szCs w:val="28"/>
              </w:rPr>
            </w:pPr>
          </w:p>
          <w:p w14:paraId="7D5A157E" w14:textId="7B19F25C" w:rsidR="00E74756" w:rsidRPr="00046F8C" w:rsidRDefault="00E74756" w:rsidP="00E74756">
            <w:pPr>
              <w:spacing w:line="276" w:lineRule="auto"/>
              <w:ind w:left="1" w:hanging="3"/>
              <w:jc w:val="both"/>
              <w:rPr>
                <w:iCs/>
                <w:sz w:val="28"/>
                <w:szCs w:val="28"/>
              </w:rPr>
            </w:pPr>
            <w:r w:rsidRPr="00046F8C">
              <w:rPr>
                <w:iCs/>
                <w:sz w:val="28"/>
                <w:szCs w:val="28"/>
              </w:rPr>
              <w:t xml:space="preserve">       Сумма постоянных ежемесячных расходов в первый год проекта, условно независимая от объема оказываемых услуг   составляет </w:t>
            </w:r>
            <w:r w:rsidR="003B1EB3">
              <w:rPr>
                <w:iCs/>
                <w:sz w:val="28"/>
                <w:szCs w:val="28"/>
              </w:rPr>
              <w:t>1</w:t>
            </w:r>
            <w:r w:rsidR="007B5FD9">
              <w:rPr>
                <w:iCs/>
                <w:sz w:val="28"/>
                <w:szCs w:val="28"/>
              </w:rPr>
              <w:t>9</w:t>
            </w:r>
            <w:r w:rsidRPr="00046F8C">
              <w:rPr>
                <w:iCs/>
                <w:sz w:val="28"/>
                <w:szCs w:val="28"/>
              </w:rPr>
              <w:t xml:space="preserve"> 000  рублей. </w:t>
            </w:r>
          </w:p>
          <w:p w14:paraId="03F780A8" w14:textId="77777777" w:rsidR="00E74756" w:rsidRPr="00046F8C" w:rsidRDefault="00E74756" w:rsidP="00E74756">
            <w:pPr>
              <w:spacing w:line="276" w:lineRule="auto"/>
              <w:ind w:left="1" w:hanging="3"/>
              <w:jc w:val="both"/>
              <w:rPr>
                <w:b/>
                <w:sz w:val="28"/>
                <w:szCs w:val="28"/>
                <w:lang w:eastAsia="ar-SA"/>
              </w:rPr>
            </w:pPr>
          </w:p>
          <w:p w14:paraId="490F6680" w14:textId="26515236" w:rsidR="00E74756" w:rsidRPr="00046F8C" w:rsidRDefault="00E74756" w:rsidP="00E74756">
            <w:pPr>
              <w:pStyle w:val="ac"/>
              <w:spacing w:line="276" w:lineRule="auto"/>
              <w:ind w:left="1" w:hanging="3"/>
              <w:jc w:val="both"/>
              <w:rPr>
                <w:szCs w:val="28"/>
              </w:rPr>
            </w:pPr>
            <w:r w:rsidRPr="00046F8C">
              <w:rPr>
                <w:szCs w:val="28"/>
              </w:rPr>
              <w:t xml:space="preserve">        Для планирования объема продаж </w:t>
            </w:r>
            <w:r w:rsidR="003B1EB3" w:rsidRPr="00046F8C">
              <w:rPr>
                <w:szCs w:val="28"/>
              </w:rPr>
              <w:t>с первого</w:t>
            </w:r>
            <w:r w:rsidRPr="00046F8C">
              <w:rPr>
                <w:szCs w:val="28"/>
              </w:rPr>
              <w:t xml:space="preserve"> месяца деятельности  на 12 месяцев принимались во внимание три фактора:</w:t>
            </w:r>
          </w:p>
          <w:p w14:paraId="6EDC228D" w14:textId="77777777" w:rsidR="00E74756" w:rsidRPr="00046F8C" w:rsidRDefault="00E74756" w:rsidP="00E74756">
            <w:pPr>
              <w:pStyle w:val="ac"/>
              <w:spacing w:line="276" w:lineRule="auto"/>
              <w:ind w:left="1" w:hanging="3"/>
              <w:jc w:val="both"/>
              <w:rPr>
                <w:szCs w:val="28"/>
              </w:rPr>
            </w:pPr>
          </w:p>
          <w:p w14:paraId="0E266433" w14:textId="77777777" w:rsidR="00E74756" w:rsidRPr="00046F8C" w:rsidRDefault="00E74756" w:rsidP="00E74756">
            <w:pPr>
              <w:pStyle w:val="ac"/>
              <w:numPr>
                <w:ilvl w:val="0"/>
                <w:numId w:val="22"/>
              </w:numPr>
              <w:suppressAutoHyphens w:val="0"/>
              <w:spacing w:line="276" w:lineRule="auto"/>
              <w:ind w:leftChars="0" w:left="0" w:firstLineChars="0" w:hanging="2"/>
              <w:jc w:val="both"/>
              <w:textDirection w:val="lrTb"/>
              <w:textAlignment w:val="auto"/>
              <w:outlineLvl w:val="9"/>
              <w:rPr>
                <w:szCs w:val="28"/>
              </w:rPr>
            </w:pPr>
            <w:r w:rsidRPr="00046F8C">
              <w:rPr>
                <w:szCs w:val="28"/>
              </w:rPr>
              <w:t>точка безубыточности проекта;</w:t>
            </w:r>
          </w:p>
          <w:p w14:paraId="71DEBE6F" w14:textId="77777777" w:rsidR="00E74756" w:rsidRPr="00046F8C" w:rsidRDefault="00E74756" w:rsidP="00E74756">
            <w:pPr>
              <w:pStyle w:val="ac"/>
              <w:numPr>
                <w:ilvl w:val="0"/>
                <w:numId w:val="22"/>
              </w:numPr>
              <w:suppressAutoHyphens w:val="0"/>
              <w:spacing w:line="276" w:lineRule="auto"/>
              <w:ind w:leftChars="0" w:left="0" w:firstLineChars="0" w:hanging="2"/>
              <w:jc w:val="both"/>
              <w:textDirection w:val="lrTb"/>
              <w:textAlignment w:val="auto"/>
              <w:outlineLvl w:val="9"/>
              <w:rPr>
                <w:szCs w:val="28"/>
              </w:rPr>
            </w:pPr>
            <w:r w:rsidRPr="00046F8C">
              <w:rPr>
                <w:szCs w:val="28"/>
              </w:rPr>
              <w:t>объемы услуг целевых значениях операционной прибыли;</w:t>
            </w:r>
          </w:p>
          <w:p w14:paraId="093C943A" w14:textId="77777777" w:rsidR="00E74756" w:rsidRPr="00046F8C" w:rsidRDefault="00E74756" w:rsidP="00E74756">
            <w:pPr>
              <w:pStyle w:val="ac"/>
              <w:numPr>
                <w:ilvl w:val="0"/>
                <w:numId w:val="22"/>
              </w:numPr>
              <w:suppressAutoHyphens w:val="0"/>
              <w:spacing w:line="276" w:lineRule="auto"/>
              <w:ind w:leftChars="0" w:left="0" w:firstLineChars="0" w:hanging="2"/>
              <w:jc w:val="both"/>
              <w:textDirection w:val="lrTb"/>
              <w:textAlignment w:val="auto"/>
              <w:outlineLvl w:val="9"/>
              <w:rPr>
                <w:szCs w:val="28"/>
              </w:rPr>
            </w:pPr>
            <w:r w:rsidRPr="00046F8C">
              <w:rPr>
                <w:szCs w:val="28"/>
              </w:rPr>
              <w:t>производственные возможности с учетом имеющихся ресурсов;</w:t>
            </w:r>
          </w:p>
          <w:p w14:paraId="740F17C2" w14:textId="77777777" w:rsidR="00E74756" w:rsidRPr="00046F8C" w:rsidRDefault="00E74756" w:rsidP="00E74756">
            <w:pPr>
              <w:pStyle w:val="ac"/>
              <w:spacing w:line="276" w:lineRule="auto"/>
              <w:ind w:left="1" w:hanging="3"/>
              <w:jc w:val="both"/>
              <w:rPr>
                <w:szCs w:val="28"/>
              </w:rPr>
            </w:pPr>
          </w:p>
          <w:p w14:paraId="020F7181" w14:textId="77777777" w:rsidR="00E74756" w:rsidRPr="00046F8C" w:rsidRDefault="00E74756" w:rsidP="00E74756">
            <w:pPr>
              <w:pStyle w:val="ac"/>
              <w:ind w:left="1" w:hanging="3"/>
              <w:jc w:val="center"/>
              <w:rPr>
                <w:b/>
                <w:szCs w:val="28"/>
              </w:rPr>
            </w:pPr>
            <w:r w:rsidRPr="00046F8C">
              <w:rPr>
                <w:b/>
                <w:szCs w:val="28"/>
              </w:rPr>
              <w:t>Точка безубыточности проекта и объем производства и продаж в целевых значениях прибыли.</w:t>
            </w:r>
          </w:p>
          <w:p w14:paraId="25821770" w14:textId="77777777" w:rsidR="00E74756" w:rsidRPr="00046F8C" w:rsidRDefault="00E74756" w:rsidP="00E74756">
            <w:pPr>
              <w:pStyle w:val="ac"/>
              <w:ind w:left="1" w:hanging="3"/>
              <w:rPr>
                <w:b/>
                <w:szCs w:val="28"/>
              </w:rPr>
            </w:pPr>
          </w:p>
          <w:p w14:paraId="0AC9F8A9" w14:textId="488B6C38" w:rsidR="00E74756" w:rsidRPr="00046F8C" w:rsidRDefault="00E74756" w:rsidP="00E74756">
            <w:pPr>
              <w:spacing w:line="276" w:lineRule="auto"/>
              <w:ind w:left="-2" w:firstLineChars="125" w:firstLine="350"/>
              <w:jc w:val="both"/>
              <w:rPr>
                <w:sz w:val="28"/>
                <w:szCs w:val="28"/>
              </w:rPr>
            </w:pPr>
            <w:r w:rsidRPr="00046F8C">
              <w:rPr>
                <w:sz w:val="28"/>
                <w:szCs w:val="28"/>
              </w:rPr>
              <w:t xml:space="preserve">Для контроля при построении плана продаж определена выручка, обеспечивающая безубыточное состояние для сценария постоянных расходов первого года проекта и в трех потенциальных значениях операционной прибыли 20 000 руб./мес., 30 000 руб./мес. и 40 000 руб./мес.  при постоянных расходах в размере </w:t>
            </w:r>
            <w:r w:rsidR="003B1EB3">
              <w:rPr>
                <w:b/>
                <w:sz w:val="28"/>
                <w:szCs w:val="28"/>
              </w:rPr>
              <w:t>1</w:t>
            </w:r>
            <w:r w:rsidR="007B5FD9">
              <w:rPr>
                <w:b/>
                <w:sz w:val="28"/>
                <w:szCs w:val="28"/>
              </w:rPr>
              <w:t>9</w:t>
            </w:r>
            <w:r w:rsidRPr="009363E6">
              <w:rPr>
                <w:b/>
                <w:sz w:val="28"/>
                <w:szCs w:val="28"/>
              </w:rPr>
              <w:t xml:space="preserve"> 0</w:t>
            </w:r>
            <w:r>
              <w:rPr>
                <w:b/>
                <w:sz w:val="28"/>
                <w:szCs w:val="28"/>
              </w:rPr>
              <w:t>00</w:t>
            </w:r>
            <w:r w:rsidRPr="00046F8C">
              <w:rPr>
                <w:b/>
                <w:sz w:val="28"/>
                <w:szCs w:val="28"/>
              </w:rPr>
              <w:t xml:space="preserve"> </w:t>
            </w:r>
            <w:r w:rsidRPr="00046F8C">
              <w:rPr>
                <w:sz w:val="28"/>
                <w:szCs w:val="28"/>
              </w:rPr>
              <w:t>рублей в месяц.</w:t>
            </w:r>
          </w:p>
          <w:p w14:paraId="01553521" w14:textId="77777777" w:rsidR="00E74756" w:rsidRPr="00046F8C" w:rsidRDefault="00E74756" w:rsidP="00E74756">
            <w:pPr>
              <w:spacing w:line="276" w:lineRule="auto"/>
              <w:ind w:left="-2" w:firstLineChars="125" w:firstLine="350"/>
              <w:jc w:val="both"/>
              <w:rPr>
                <w:sz w:val="28"/>
                <w:szCs w:val="28"/>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91"/>
              <w:gridCol w:w="2243"/>
              <w:gridCol w:w="788"/>
              <w:gridCol w:w="2039"/>
              <w:gridCol w:w="2418"/>
            </w:tblGrid>
            <w:tr w:rsidR="00E74756" w:rsidRPr="00046F8C" w14:paraId="77C218EB" w14:textId="77777777" w:rsidTr="00E74756">
              <w:trPr>
                <w:trHeight w:val="1856"/>
                <w:jc w:val="center"/>
              </w:trPr>
              <w:tc>
                <w:tcPr>
                  <w:tcW w:w="1791" w:type="dxa"/>
                  <w:shd w:val="clear" w:color="auto" w:fill="auto"/>
                </w:tcPr>
                <w:p w14:paraId="3CE3DC46" w14:textId="77777777" w:rsidR="00E74756" w:rsidRPr="00046F8C" w:rsidRDefault="00E74756" w:rsidP="00E74756">
                  <w:pPr>
                    <w:ind w:left="1" w:hanging="3"/>
                    <w:jc w:val="center"/>
                    <w:rPr>
                      <w:b/>
                      <w:sz w:val="28"/>
                      <w:szCs w:val="28"/>
                    </w:rPr>
                  </w:pPr>
                  <w:r w:rsidRPr="00046F8C">
                    <w:rPr>
                      <w:b/>
                      <w:sz w:val="28"/>
                      <w:szCs w:val="28"/>
                    </w:rPr>
                    <w:t xml:space="preserve">Постоянные расходы, </w:t>
                  </w:r>
                  <w:proofErr w:type="spellStart"/>
                  <w:r w:rsidRPr="00046F8C">
                    <w:rPr>
                      <w:b/>
                      <w:sz w:val="28"/>
                      <w:szCs w:val="28"/>
                    </w:rPr>
                    <w:t>руб</w:t>
                  </w:r>
                  <w:proofErr w:type="spellEnd"/>
                </w:p>
              </w:tc>
              <w:tc>
                <w:tcPr>
                  <w:tcW w:w="2243" w:type="dxa"/>
                  <w:shd w:val="clear" w:color="auto" w:fill="auto"/>
                </w:tcPr>
                <w:p w14:paraId="0C86467F" w14:textId="77777777" w:rsidR="00E74756" w:rsidRPr="00046F8C" w:rsidRDefault="00E74756" w:rsidP="00E74756">
                  <w:pPr>
                    <w:ind w:left="1" w:hanging="3"/>
                    <w:jc w:val="center"/>
                    <w:rPr>
                      <w:b/>
                      <w:sz w:val="28"/>
                      <w:szCs w:val="28"/>
                    </w:rPr>
                  </w:pPr>
                  <w:r w:rsidRPr="00046F8C">
                    <w:rPr>
                      <w:b/>
                      <w:sz w:val="28"/>
                      <w:szCs w:val="28"/>
                    </w:rPr>
                    <w:t>Норма маржинального дохода, %</w:t>
                  </w:r>
                </w:p>
              </w:tc>
              <w:tc>
                <w:tcPr>
                  <w:tcW w:w="788" w:type="dxa"/>
                </w:tcPr>
                <w:p w14:paraId="164B25A5" w14:textId="77777777" w:rsidR="00E74756" w:rsidRPr="00046F8C" w:rsidRDefault="00E74756" w:rsidP="00E74756">
                  <w:pPr>
                    <w:ind w:left="1" w:hanging="3"/>
                    <w:jc w:val="center"/>
                    <w:rPr>
                      <w:b/>
                      <w:sz w:val="28"/>
                      <w:szCs w:val="28"/>
                    </w:rPr>
                  </w:pPr>
                </w:p>
              </w:tc>
              <w:tc>
                <w:tcPr>
                  <w:tcW w:w="2039" w:type="dxa"/>
                  <w:shd w:val="clear" w:color="auto" w:fill="auto"/>
                </w:tcPr>
                <w:p w14:paraId="5BEFE48F" w14:textId="77777777" w:rsidR="00E74756" w:rsidRPr="00046F8C" w:rsidRDefault="00E74756" w:rsidP="00E74756">
                  <w:pPr>
                    <w:ind w:left="1" w:hanging="3"/>
                    <w:jc w:val="center"/>
                    <w:rPr>
                      <w:b/>
                      <w:sz w:val="28"/>
                      <w:szCs w:val="28"/>
                    </w:rPr>
                  </w:pPr>
                  <w:r w:rsidRPr="00046F8C">
                    <w:rPr>
                      <w:b/>
                      <w:sz w:val="28"/>
                      <w:szCs w:val="28"/>
                    </w:rPr>
                    <w:t>Контрольное значение операционной прибыли, руб./</w:t>
                  </w:r>
                  <w:proofErr w:type="spellStart"/>
                  <w:r w:rsidRPr="00046F8C">
                    <w:rPr>
                      <w:b/>
                      <w:sz w:val="28"/>
                      <w:szCs w:val="28"/>
                    </w:rPr>
                    <w:t>мес</w:t>
                  </w:r>
                  <w:proofErr w:type="spellEnd"/>
                </w:p>
              </w:tc>
              <w:tc>
                <w:tcPr>
                  <w:tcW w:w="2418" w:type="dxa"/>
                  <w:shd w:val="clear" w:color="auto" w:fill="auto"/>
                </w:tcPr>
                <w:p w14:paraId="1D2035F1" w14:textId="77777777" w:rsidR="00E74756" w:rsidRPr="00046F8C" w:rsidRDefault="00E74756" w:rsidP="00E74756">
                  <w:pPr>
                    <w:ind w:left="1" w:hanging="3"/>
                    <w:jc w:val="center"/>
                    <w:rPr>
                      <w:b/>
                      <w:sz w:val="28"/>
                      <w:szCs w:val="28"/>
                    </w:rPr>
                  </w:pPr>
                  <w:r w:rsidRPr="00046F8C">
                    <w:rPr>
                      <w:b/>
                      <w:sz w:val="28"/>
                      <w:szCs w:val="28"/>
                    </w:rPr>
                    <w:t>Выручка в контрольных значениях операционной прибыли</w:t>
                  </w:r>
                  <w:r w:rsidRPr="00046F8C">
                    <w:rPr>
                      <w:rStyle w:val="a9"/>
                      <w:b/>
                      <w:sz w:val="28"/>
                      <w:szCs w:val="28"/>
                    </w:rPr>
                    <w:footnoteReference w:id="7"/>
                  </w:r>
                  <w:r w:rsidRPr="00046F8C">
                    <w:rPr>
                      <w:b/>
                      <w:sz w:val="28"/>
                      <w:szCs w:val="28"/>
                    </w:rPr>
                    <w:t>, руб./мес.</w:t>
                  </w:r>
                </w:p>
              </w:tc>
            </w:tr>
            <w:tr w:rsidR="00E74756" w:rsidRPr="00046F8C" w14:paraId="4A128814" w14:textId="77777777" w:rsidTr="00E74756">
              <w:trPr>
                <w:trHeight w:val="791"/>
                <w:jc w:val="center"/>
              </w:trPr>
              <w:tc>
                <w:tcPr>
                  <w:tcW w:w="1791" w:type="dxa"/>
                  <w:shd w:val="clear" w:color="auto" w:fill="auto"/>
                </w:tcPr>
                <w:p w14:paraId="6C42DC51" w14:textId="38785DD6" w:rsidR="00E74756" w:rsidRPr="00046F8C" w:rsidRDefault="009363E6" w:rsidP="00E74756">
                  <w:pPr>
                    <w:ind w:left="1" w:hanging="3"/>
                    <w:jc w:val="center"/>
                    <w:rPr>
                      <w:sz w:val="28"/>
                      <w:szCs w:val="28"/>
                    </w:rPr>
                  </w:pPr>
                  <w:r>
                    <w:rPr>
                      <w:sz w:val="28"/>
                      <w:szCs w:val="28"/>
                    </w:rPr>
                    <w:t>1</w:t>
                  </w:r>
                  <w:r w:rsidR="007B5FD9">
                    <w:rPr>
                      <w:sz w:val="28"/>
                      <w:szCs w:val="28"/>
                    </w:rPr>
                    <w:t xml:space="preserve">9 </w:t>
                  </w:r>
                  <w:r>
                    <w:rPr>
                      <w:sz w:val="28"/>
                      <w:szCs w:val="28"/>
                    </w:rPr>
                    <w:t>000</w:t>
                  </w:r>
                </w:p>
              </w:tc>
              <w:tc>
                <w:tcPr>
                  <w:tcW w:w="2243" w:type="dxa"/>
                  <w:shd w:val="clear" w:color="auto" w:fill="auto"/>
                </w:tcPr>
                <w:p w14:paraId="5C0AED76" w14:textId="6BF2B372" w:rsidR="00E74756" w:rsidRPr="00046F8C" w:rsidRDefault="007B5FD9" w:rsidP="00E74756">
                  <w:pPr>
                    <w:ind w:left="1" w:hanging="3"/>
                    <w:jc w:val="center"/>
                    <w:rPr>
                      <w:sz w:val="28"/>
                      <w:szCs w:val="28"/>
                    </w:rPr>
                  </w:pPr>
                  <w:r>
                    <w:rPr>
                      <w:sz w:val="28"/>
                      <w:szCs w:val="28"/>
                    </w:rPr>
                    <w:t>83</w:t>
                  </w:r>
                  <w:r w:rsidR="00D563AB">
                    <w:rPr>
                      <w:sz w:val="28"/>
                      <w:szCs w:val="28"/>
                    </w:rPr>
                    <w:t xml:space="preserve"> </w:t>
                  </w:r>
                  <w:r w:rsidR="00E74756" w:rsidRPr="00046F8C">
                    <w:rPr>
                      <w:sz w:val="28"/>
                      <w:szCs w:val="28"/>
                    </w:rPr>
                    <w:t>%</w:t>
                  </w:r>
                </w:p>
              </w:tc>
              <w:tc>
                <w:tcPr>
                  <w:tcW w:w="788" w:type="dxa"/>
                </w:tcPr>
                <w:p w14:paraId="2A44A036" w14:textId="77777777" w:rsidR="00E74756" w:rsidRPr="00046F8C" w:rsidRDefault="00E74756" w:rsidP="00E74756">
                  <w:pPr>
                    <w:ind w:left="1" w:hanging="3"/>
                    <w:jc w:val="center"/>
                    <w:rPr>
                      <w:sz w:val="28"/>
                      <w:szCs w:val="28"/>
                    </w:rPr>
                  </w:pPr>
                </w:p>
              </w:tc>
              <w:tc>
                <w:tcPr>
                  <w:tcW w:w="2039" w:type="dxa"/>
                  <w:shd w:val="clear" w:color="auto" w:fill="auto"/>
                </w:tcPr>
                <w:p w14:paraId="25C2F104" w14:textId="77777777" w:rsidR="00E74756" w:rsidRPr="00046F8C" w:rsidRDefault="00E74756" w:rsidP="00E74756">
                  <w:pPr>
                    <w:ind w:left="1" w:hanging="3"/>
                    <w:jc w:val="center"/>
                    <w:rPr>
                      <w:sz w:val="28"/>
                      <w:szCs w:val="28"/>
                    </w:rPr>
                  </w:pPr>
                  <w:r w:rsidRPr="00046F8C">
                    <w:rPr>
                      <w:sz w:val="28"/>
                      <w:szCs w:val="28"/>
                    </w:rPr>
                    <w:t>0 (безубыточное состояние)</w:t>
                  </w:r>
                </w:p>
              </w:tc>
              <w:tc>
                <w:tcPr>
                  <w:tcW w:w="2418" w:type="dxa"/>
                  <w:tcBorders>
                    <w:top w:val="single" w:sz="8" w:space="0" w:color="000000"/>
                    <w:left w:val="nil"/>
                    <w:bottom w:val="single" w:sz="8" w:space="0" w:color="000000"/>
                    <w:right w:val="single" w:sz="8" w:space="0" w:color="000000"/>
                  </w:tcBorders>
                  <w:shd w:val="clear" w:color="auto" w:fill="auto"/>
                </w:tcPr>
                <w:p w14:paraId="42A4DF2D" w14:textId="56639FBB" w:rsidR="00E74756" w:rsidRPr="00046F8C" w:rsidRDefault="007B5FD9" w:rsidP="00E74756">
                  <w:pPr>
                    <w:ind w:left="1" w:hanging="3"/>
                    <w:jc w:val="center"/>
                    <w:rPr>
                      <w:sz w:val="28"/>
                      <w:szCs w:val="28"/>
                    </w:rPr>
                  </w:pPr>
                  <w:r>
                    <w:rPr>
                      <w:sz w:val="28"/>
                      <w:szCs w:val="28"/>
                    </w:rPr>
                    <w:t>22 892</w:t>
                  </w:r>
                </w:p>
              </w:tc>
            </w:tr>
            <w:tr w:rsidR="007B5FD9" w:rsidRPr="00046F8C" w14:paraId="4BFFC89F" w14:textId="77777777" w:rsidTr="00E74756">
              <w:trPr>
                <w:trHeight w:val="201"/>
                <w:jc w:val="center"/>
              </w:trPr>
              <w:tc>
                <w:tcPr>
                  <w:tcW w:w="1791" w:type="dxa"/>
                  <w:shd w:val="clear" w:color="auto" w:fill="auto"/>
                </w:tcPr>
                <w:p w14:paraId="43FB5316" w14:textId="6B8B5639" w:rsidR="007B5FD9" w:rsidRDefault="007B5FD9" w:rsidP="007B5FD9">
                  <w:pPr>
                    <w:ind w:left="1" w:hanging="3"/>
                    <w:jc w:val="center"/>
                  </w:pPr>
                  <w:r>
                    <w:rPr>
                      <w:sz w:val="28"/>
                      <w:szCs w:val="28"/>
                    </w:rPr>
                    <w:t>19 000</w:t>
                  </w:r>
                </w:p>
              </w:tc>
              <w:tc>
                <w:tcPr>
                  <w:tcW w:w="2243" w:type="dxa"/>
                  <w:shd w:val="clear" w:color="auto" w:fill="auto"/>
                </w:tcPr>
                <w:p w14:paraId="1BAF5B72" w14:textId="10B8185A" w:rsidR="007B5FD9" w:rsidRPr="00046F8C" w:rsidRDefault="007B5FD9" w:rsidP="007B5FD9">
                  <w:pPr>
                    <w:ind w:left="1" w:hanging="3"/>
                    <w:jc w:val="center"/>
                  </w:pPr>
                  <w:r w:rsidRPr="007A528B">
                    <w:rPr>
                      <w:sz w:val="28"/>
                      <w:szCs w:val="28"/>
                    </w:rPr>
                    <w:t>83 %</w:t>
                  </w:r>
                </w:p>
              </w:tc>
              <w:tc>
                <w:tcPr>
                  <w:tcW w:w="788" w:type="dxa"/>
                </w:tcPr>
                <w:p w14:paraId="3153DFD5" w14:textId="77777777" w:rsidR="007B5FD9" w:rsidRPr="00046F8C" w:rsidRDefault="007B5FD9" w:rsidP="007B5FD9">
                  <w:pPr>
                    <w:ind w:left="1" w:hanging="3"/>
                    <w:jc w:val="center"/>
                    <w:rPr>
                      <w:sz w:val="28"/>
                      <w:szCs w:val="28"/>
                    </w:rPr>
                  </w:pPr>
                </w:p>
              </w:tc>
              <w:tc>
                <w:tcPr>
                  <w:tcW w:w="2039" w:type="dxa"/>
                  <w:shd w:val="clear" w:color="auto" w:fill="auto"/>
                </w:tcPr>
                <w:p w14:paraId="79BEC9CA" w14:textId="77777777" w:rsidR="007B5FD9" w:rsidRPr="00046F8C" w:rsidRDefault="007B5FD9" w:rsidP="007B5FD9">
                  <w:pPr>
                    <w:ind w:left="1" w:hanging="3"/>
                    <w:jc w:val="center"/>
                    <w:rPr>
                      <w:sz w:val="28"/>
                      <w:szCs w:val="28"/>
                    </w:rPr>
                  </w:pPr>
                  <w:r w:rsidRPr="00046F8C">
                    <w:rPr>
                      <w:sz w:val="28"/>
                      <w:szCs w:val="28"/>
                    </w:rPr>
                    <w:t>20 000</w:t>
                  </w:r>
                </w:p>
              </w:tc>
              <w:tc>
                <w:tcPr>
                  <w:tcW w:w="2418" w:type="dxa"/>
                  <w:tcBorders>
                    <w:top w:val="single" w:sz="8" w:space="0" w:color="000000"/>
                    <w:left w:val="nil"/>
                    <w:bottom w:val="single" w:sz="8" w:space="0" w:color="000000"/>
                    <w:right w:val="single" w:sz="8" w:space="0" w:color="000000"/>
                  </w:tcBorders>
                  <w:shd w:val="clear" w:color="auto" w:fill="auto"/>
                </w:tcPr>
                <w:p w14:paraId="27503B4D" w14:textId="5DC26E04" w:rsidR="007B5FD9" w:rsidRPr="00046F8C" w:rsidRDefault="007B5FD9" w:rsidP="007B5FD9">
                  <w:pPr>
                    <w:ind w:left="1" w:hanging="3"/>
                    <w:jc w:val="center"/>
                    <w:rPr>
                      <w:sz w:val="28"/>
                      <w:szCs w:val="28"/>
                    </w:rPr>
                  </w:pPr>
                  <w:r>
                    <w:rPr>
                      <w:sz w:val="28"/>
                      <w:szCs w:val="28"/>
                    </w:rPr>
                    <w:t>46 988</w:t>
                  </w:r>
                </w:p>
              </w:tc>
            </w:tr>
            <w:tr w:rsidR="007B5FD9" w:rsidRPr="00046F8C" w14:paraId="5624696C" w14:textId="77777777" w:rsidTr="00E74756">
              <w:trPr>
                <w:trHeight w:val="67"/>
                <w:jc w:val="center"/>
              </w:trPr>
              <w:tc>
                <w:tcPr>
                  <w:tcW w:w="1791" w:type="dxa"/>
                  <w:shd w:val="clear" w:color="auto" w:fill="auto"/>
                </w:tcPr>
                <w:p w14:paraId="2EC058D3" w14:textId="1D21474B" w:rsidR="007B5FD9" w:rsidRDefault="007B5FD9" w:rsidP="007B5FD9">
                  <w:pPr>
                    <w:ind w:left="1" w:hanging="3"/>
                    <w:jc w:val="center"/>
                  </w:pPr>
                  <w:r>
                    <w:rPr>
                      <w:sz w:val="28"/>
                      <w:szCs w:val="28"/>
                    </w:rPr>
                    <w:lastRenderedPageBreak/>
                    <w:t>19 000</w:t>
                  </w:r>
                </w:p>
              </w:tc>
              <w:tc>
                <w:tcPr>
                  <w:tcW w:w="2243" w:type="dxa"/>
                  <w:shd w:val="clear" w:color="auto" w:fill="auto"/>
                </w:tcPr>
                <w:p w14:paraId="241C610F" w14:textId="4C569AEC" w:rsidR="007B5FD9" w:rsidRPr="00046F8C" w:rsidRDefault="007B5FD9" w:rsidP="007B5FD9">
                  <w:pPr>
                    <w:ind w:left="1" w:hanging="3"/>
                    <w:jc w:val="center"/>
                  </w:pPr>
                  <w:r w:rsidRPr="007A528B">
                    <w:rPr>
                      <w:sz w:val="28"/>
                      <w:szCs w:val="28"/>
                    </w:rPr>
                    <w:t>83 %</w:t>
                  </w:r>
                </w:p>
              </w:tc>
              <w:tc>
                <w:tcPr>
                  <w:tcW w:w="788" w:type="dxa"/>
                </w:tcPr>
                <w:p w14:paraId="6FC43E15" w14:textId="77777777" w:rsidR="007B5FD9" w:rsidRPr="00046F8C" w:rsidRDefault="007B5FD9" w:rsidP="007B5FD9">
                  <w:pPr>
                    <w:ind w:left="1" w:hanging="3"/>
                    <w:jc w:val="center"/>
                    <w:rPr>
                      <w:sz w:val="28"/>
                      <w:szCs w:val="28"/>
                    </w:rPr>
                  </w:pPr>
                </w:p>
              </w:tc>
              <w:tc>
                <w:tcPr>
                  <w:tcW w:w="2039" w:type="dxa"/>
                  <w:shd w:val="clear" w:color="auto" w:fill="auto"/>
                </w:tcPr>
                <w:p w14:paraId="568EB053" w14:textId="77777777" w:rsidR="007B5FD9" w:rsidRPr="00046F8C" w:rsidRDefault="007B5FD9" w:rsidP="007B5FD9">
                  <w:pPr>
                    <w:ind w:left="1" w:hanging="3"/>
                    <w:jc w:val="center"/>
                    <w:rPr>
                      <w:sz w:val="28"/>
                      <w:szCs w:val="28"/>
                    </w:rPr>
                  </w:pPr>
                  <w:r w:rsidRPr="00046F8C">
                    <w:rPr>
                      <w:sz w:val="28"/>
                      <w:szCs w:val="28"/>
                    </w:rPr>
                    <w:t>30 000</w:t>
                  </w:r>
                </w:p>
              </w:tc>
              <w:tc>
                <w:tcPr>
                  <w:tcW w:w="2418" w:type="dxa"/>
                  <w:tcBorders>
                    <w:top w:val="single" w:sz="8" w:space="0" w:color="000000"/>
                    <w:left w:val="nil"/>
                    <w:bottom w:val="single" w:sz="8" w:space="0" w:color="000000"/>
                    <w:right w:val="single" w:sz="8" w:space="0" w:color="000000"/>
                  </w:tcBorders>
                  <w:shd w:val="clear" w:color="auto" w:fill="auto"/>
                </w:tcPr>
                <w:p w14:paraId="3B0F545E" w14:textId="6D5EA61A" w:rsidR="007B5FD9" w:rsidRPr="00046F8C" w:rsidRDefault="007B5FD9" w:rsidP="007B5FD9">
                  <w:pPr>
                    <w:ind w:left="1" w:hanging="3"/>
                    <w:jc w:val="center"/>
                    <w:rPr>
                      <w:sz w:val="28"/>
                      <w:szCs w:val="28"/>
                    </w:rPr>
                  </w:pPr>
                  <w:r>
                    <w:rPr>
                      <w:sz w:val="28"/>
                      <w:szCs w:val="28"/>
                    </w:rPr>
                    <w:t>59 036</w:t>
                  </w:r>
                </w:p>
              </w:tc>
            </w:tr>
            <w:tr w:rsidR="007B5FD9" w:rsidRPr="00046F8C" w14:paraId="47A3162D" w14:textId="77777777" w:rsidTr="00E74756">
              <w:trPr>
                <w:jc w:val="center"/>
              </w:trPr>
              <w:tc>
                <w:tcPr>
                  <w:tcW w:w="1791" w:type="dxa"/>
                  <w:shd w:val="clear" w:color="auto" w:fill="auto"/>
                </w:tcPr>
                <w:p w14:paraId="4DED34D1" w14:textId="6CA9FB7C" w:rsidR="007B5FD9" w:rsidRDefault="007B5FD9" w:rsidP="007B5FD9">
                  <w:pPr>
                    <w:ind w:left="1" w:hanging="3"/>
                    <w:jc w:val="center"/>
                  </w:pPr>
                  <w:r>
                    <w:rPr>
                      <w:sz w:val="28"/>
                      <w:szCs w:val="28"/>
                    </w:rPr>
                    <w:t>19 000</w:t>
                  </w:r>
                </w:p>
              </w:tc>
              <w:tc>
                <w:tcPr>
                  <w:tcW w:w="2243" w:type="dxa"/>
                  <w:shd w:val="clear" w:color="auto" w:fill="auto"/>
                </w:tcPr>
                <w:p w14:paraId="201014F0" w14:textId="6B5204B0" w:rsidR="007B5FD9" w:rsidRPr="00046F8C" w:rsidRDefault="007B5FD9" w:rsidP="007B5FD9">
                  <w:pPr>
                    <w:ind w:left="1" w:hanging="3"/>
                    <w:jc w:val="center"/>
                  </w:pPr>
                  <w:r w:rsidRPr="007A528B">
                    <w:rPr>
                      <w:sz w:val="28"/>
                      <w:szCs w:val="28"/>
                    </w:rPr>
                    <w:t>83 %</w:t>
                  </w:r>
                </w:p>
              </w:tc>
              <w:tc>
                <w:tcPr>
                  <w:tcW w:w="788" w:type="dxa"/>
                </w:tcPr>
                <w:p w14:paraId="23FFFAF4" w14:textId="77777777" w:rsidR="007B5FD9" w:rsidRPr="00046F8C" w:rsidRDefault="007B5FD9" w:rsidP="007B5FD9">
                  <w:pPr>
                    <w:ind w:left="1" w:hanging="3"/>
                    <w:jc w:val="center"/>
                    <w:rPr>
                      <w:sz w:val="28"/>
                      <w:szCs w:val="28"/>
                    </w:rPr>
                  </w:pPr>
                </w:p>
              </w:tc>
              <w:tc>
                <w:tcPr>
                  <w:tcW w:w="2039" w:type="dxa"/>
                  <w:shd w:val="clear" w:color="auto" w:fill="auto"/>
                </w:tcPr>
                <w:p w14:paraId="2E4B2C39" w14:textId="77777777" w:rsidR="007B5FD9" w:rsidRPr="00046F8C" w:rsidRDefault="007B5FD9" w:rsidP="007B5FD9">
                  <w:pPr>
                    <w:ind w:left="1" w:hanging="3"/>
                    <w:jc w:val="center"/>
                    <w:rPr>
                      <w:sz w:val="28"/>
                      <w:szCs w:val="28"/>
                    </w:rPr>
                  </w:pPr>
                  <w:r w:rsidRPr="00046F8C">
                    <w:rPr>
                      <w:sz w:val="28"/>
                      <w:szCs w:val="28"/>
                    </w:rPr>
                    <w:t>40 000</w:t>
                  </w:r>
                </w:p>
              </w:tc>
              <w:tc>
                <w:tcPr>
                  <w:tcW w:w="2418" w:type="dxa"/>
                  <w:tcBorders>
                    <w:top w:val="single" w:sz="8" w:space="0" w:color="000000"/>
                    <w:left w:val="nil"/>
                    <w:bottom w:val="single" w:sz="8" w:space="0" w:color="000000"/>
                    <w:right w:val="single" w:sz="8" w:space="0" w:color="000000"/>
                  </w:tcBorders>
                  <w:shd w:val="clear" w:color="auto" w:fill="auto"/>
                </w:tcPr>
                <w:p w14:paraId="14EC486C" w14:textId="7027324A" w:rsidR="007B5FD9" w:rsidRPr="00046F8C" w:rsidRDefault="007B5FD9" w:rsidP="007B5FD9">
                  <w:pPr>
                    <w:ind w:left="1" w:hanging="3"/>
                    <w:jc w:val="center"/>
                    <w:rPr>
                      <w:sz w:val="28"/>
                      <w:szCs w:val="28"/>
                    </w:rPr>
                  </w:pPr>
                  <w:r>
                    <w:rPr>
                      <w:sz w:val="28"/>
                      <w:szCs w:val="28"/>
                    </w:rPr>
                    <w:t>71 084</w:t>
                  </w:r>
                </w:p>
              </w:tc>
            </w:tr>
          </w:tbl>
          <w:p w14:paraId="56968600" w14:textId="77777777" w:rsidR="00E74756" w:rsidRPr="00046F8C" w:rsidRDefault="00E74756" w:rsidP="00E74756">
            <w:pPr>
              <w:ind w:left="1" w:hanging="3"/>
              <w:jc w:val="center"/>
              <w:rPr>
                <w:sz w:val="28"/>
                <w:szCs w:val="28"/>
                <w:u w:val="single"/>
              </w:rPr>
            </w:pPr>
          </w:p>
          <w:p w14:paraId="679F9D0B" w14:textId="6DEF6A76" w:rsidR="00E74756" w:rsidRPr="00046F8C" w:rsidRDefault="00E74756" w:rsidP="00E74756">
            <w:pPr>
              <w:pStyle w:val="ac"/>
              <w:spacing w:line="276" w:lineRule="auto"/>
              <w:ind w:left="1" w:right="88" w:hanging="3"/>
              <w:jc w:val="both"/>
              <w:rPr>
                <w:szCs w:val="28"/>
                <w:shd w:val="clear" w:color="auto" w:fill="FFFFFF"/>
              </w:rPr>
            </w:pPr>
            <w:r w:rsidRPr="00046F8C">
              <w:rPr>
                <w:szCs w:val="28"/>
              </w:rPr>
              <w:t xml:space="preserve">         Безубыточное состояние бизнесу обеспечит выручка на </w:t>
            </w:r>
            <w:r w:rsidR="00CE6E44" w:rsidRPr="00046F8C">
              <w:rPr>
                <w:szCs w:val="28"/>
              </w:rPr>
              <w:t xml:space="preserve">уровне </w:t>
            </w:r>
            <w:r w:rsidR="007B5FD9">
              <w:rPr>
                <w:szCs w:val="28"/>
              </w:rPr>
              <w:t>22 892</w:t>
            </w:r>
            <w:r w:rsidRPr="00046F8C">
              <w:rPr>
                <w:szCs w:val="28"/>
              </w:rPr>
              <w:t xml:space="preserve">  рубл</w:t>
            </w:r>
            <w:r w:rsidR="00CE6E44">
              <w:rPr>
                <w:szCs w:val="28"/>
              </w:rPr>
              <w:t>я</w:t>
            </w:r>
            <w:r w:rsidRPr="00046F8C">
              <w:rPr>
                <w:szCs w:val="28"/>
              </w:rPr>
              <w:t xml:space="preserve">. Выручка в целевом значении прибыли на уровне 20 000 рублей составляет </w:t>
            </w:r>
            <w:r w:rsidR="007B5FD9">
              <w:rPr>
                <w:szCs w:val="28"/>
              </w:rPr>
              <w:t>46 988</w:t>
            </w:r>
            <w:r w:rsidRPr="00046F8C">
              <w:rPr>
                <w:szCs w:val="28"/>
              </w:rPr>
              <w:t xml:space="preserve"> рубл</w:t>
            </w:r>
            <w:r w:rsidR="007B5FD9">
              <w:rPr>
                <w:szCs w:val="28"/>
              </w:rPr>
              <w:t>ей</w:t>
            </w:r>
            <w:r w:rsidRPr="00046F8C">
              <w:rPr>
                <w:szCs w:val="28"/>
              </w:rPr>
              <w:t xml:space="preserve">, выручка в целевом значении прибыли </w:t>
            </w:r>
            <w:r w:rsidR="007B5FD9" w:rsidRPr="00046F8C">
              <w:rPr>
                <w:szCs w:val="28"/>
              </w:rPr>
              <w:t>на уровне</w:t>
            </w:r>
            <w:r w:rsidRPr="00046F8C">
              <w:rPr>
                <w:szCs w:val="28"/>
              </w:rPr>
              <w:t xml:space="preserve"> 40 000 рублей составляет </w:t>
            </w:r>
            <w:r w:rsidR="007B5FD9">
              <w:rPr>
                <w:szCs w:val="28"/>
              </w:rPr>
              <w:t>71 084</w:t>
            </w:r>
            <w:r w:rsidR="00D563AB">
              <w:rPr>
                <w:szCs w:val="28"/>
              </w:rPr>
              <w:t xml:space="preserve"> </w:t>
            </w:r>
            <w:r w:rsidRPr="00046F8C">
              <w:rPr>
                <w:szCs w:val="28"/>
              </w:rPr>
              <w:t xml:space="preserve"> рубл</w:t>
            </w:r>
            <w:r w:rsidR="00CE6E44">
              <w:rPr>
                <w:szCs w:val="28"/>
              </w:rPr>
              <w:t>я</w:t>
            </w:r>
            <w:r w:rsidRPr="00046F8C">
              <w:rPr>
                <w:szCs w:val="28"/>
              </w:rPr>
              <w:t>, что соответствует производственным возможностям с учетом имеющихся ресурсов, т.е. такой показатель выручки вполне может быть достигнут в условиях данной бизнес-модели.</w:t>
            </w:r>
          </w:p>
          <w:p w14:paraId="6C7C9AA8" w14:textId="77777777" w:rsidR="00D61C1D" w:rsidRDefault="00D61C1D" w:rsidP="004C4FB3">
            <w:pPr>
              <w:pStyle w:val="ac"/>
              <w:spacing w:line="276" w:lineRule="auto"/>
              <w:ind w:leftChars="0" w:left="0" w:firstLineChars="0" w:firstLine="0"/>
              <w:jc w:val="both"/>
              <w:rPr>
                <w:b/>
                <w:szCs w:val="28"/>
                <w:shd w:val="clear" w:color="auto" w:fill="FFFFFF"/>
              </w:rPr>
            </w:pPr>
          </w:p>
        </w:tc>
      </w:tr>
    </w:tbl>
    <w:p w14:paraId="5D68DB77" w14:textId="77777777" w:rsidR="00D61C1D" w:rsidRPr="000672C2" w:rsidRDefault="00D61C1D" w:rsidP="004C4FB3">
      <w:pPr>
        <w:pStyle w:val="ac"/>
        <w:spacing w:line="276" w:lineRule="auto"/>
        <w:ind w:left="1" w:hanging="3"/>
        <w:jc w:val="both"/>
        <w:rPr>
          <w:b/>
          <w:szCs w:val="28"/>
          <w:shd w:val="clear" w:color="auto" w:fill="FFFFFF"/>
        </w:rPr>
      </w:pPr>
    </w:p>
    <w:p w14:paraId="3FEC84F8" w14:textId="5C17D540" w:rsidR="00D62710" w:rsidRDefault="00CA446C" w:rsidP="004C4FB3">
      <w:pPr>
        <w:pStyle w:val="ac"/>
        <w:spacing w:line="276" w:lineRule="auto"/>
        <w:ind w:left="1" w:hanging="3"/>
        <w:jc w:val="both"/>
        <w:rPr>
          <w:szCs w:val="28"/>
          <w:shd w:val="clear" w:color="auto" w:fill="FFFFFF"/>
        </w:rPr>
      </w:pPr>
      <w:r>
        <w:rPr>
          <w:szCs w:val="28"/>
          <w:shd w:val="clear" w:color="auto" w:fill="FFFFFF"/>
        </w:rPr>
        <w:tab/>
      </w:r>
      <w:r>
        <w:rPr>
          <w:szCs w:val="28"/>
          <w:shd w:val="clear" w:color="auto" w:fill="FFFFFF"/>
        </w:rPr>
        <w:tab/>
      </w:r>
    </w:p>
    <w:p w14:paraId="01EB68D8" w14:textId="794CCE3C" w:rsidR="000672C2" w:rsidRDefault="004A388D"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0672C2" w:rsidRPr="000672C2">
        <w:rPr>
          <w:b/>
          <w:szCs w:val="28"/>
          <w:shd w:val="clear" w:color="auto" w:fill="FFFFFF"/>
        </w:rPr>
        <w:t>7.2. Опишите Ваших настоящих или потенциальных поставщиков:</w:t>
      </w:r>
    </w:p>
    <w:p w14:paraId="1290DA25" w14:textId="77777777" w:rsidR="00E40A37" w:rsidRDefault="00E40A37" w:rsidP="004C4FB3">
      <w:pPr>
        <w:pStyle w:val="ac"/>
        <w:spacing w:line="276" w:lineRule="auto"/>
        <w:ind w:left="1" w:hanging="3"/>
        <w:jc w:val="both"/>
        <w:rPr>
          <w:b/>
          <w:szCs w:val="28"/>
          <w:shd w:val="clear" w:color="auto" w:fill="FFFFFF"/>
        </w:rPr>
      </w:pPr>
    </w:p>
    <w:tbl>
      <w:tblPr>
        <w:tblStyle w:val="aff2"/>
        <w:tblW w:w="0" w:type="auto"/>
        <w:tblInd w:w="1" w:type="dxa"/>
        <w:tblLook w:val="04A0" w:firstRow="1" w:lastRow="0" w:firstColumn="1" w:lastColumn="0" w:noHBand="0" w:noVBand="1"/>
      </w:tblPr>
      <w:tblGrid>
        <w:gridCol w:w="9912"/>
      </w:tblGrid>
      <w:tr w:rsidR="00E40A37" w14:paraId="01686000" w14:textId="77777777" w:rsidTr="00E40A37">
        <w:tc>
          <w:tcPr>
            <w:tcW w:w="10421" w:type="dxa"/>
          </w:tcPr>
          <w:p w14:paraId="11597A1F" w14:textId="0D0618E5" w:rsidR="00E40A37" w:rsidRPr="006055A3" w:rsidRDefault="00E40A37" w:rsidP="004C4FB3">
            <w:pPr>
              <w:pStyle w:val="ac"/>
              <w:spacing w:line="276" w:lineRule="auto"/>
              <w:ind w:leftChars="0" w:left="0" w:firstLineChars="0" w:firstLine="0"/>
              <w:jc w:val="both"/>
              <w:rPr>
                <w:bCs/>
                <w:szCs w:val="28"/>
              </w:rPr>
            </w:pPr>
            <w:r w:rsidRPr="00E40A37">
              <w:rPr>
                <w:b/>
                <w:bCs/>
                <w:szCs w:val="28"/>
              </w:rPr>
              <w:t xml:space="preserve">         </w:t>
            </w:r>
            <w:r w:rsidRPr="00E30D7A">
              <w:rPr>
                <w:b/>
                <w:bCs/>
                <w:szCs w:val="28"/>
              </w:rPr>
              <w:t>В качестве поставщиков</w:t>
            </w:r>
            <w:r w:rsidRPr="00E30D7A">
              <w:rPr>
                <w:bCs/>
                <w:szCs w:val="28"/>
              </w:rPr>
              <w:t xml:space="preserve"> я планирую выбирать зарубежных </w:t>
            </w:r>
            <w:r w:rsidR="00CE6E44" w:rsidRPr="00E30D7A">
              <w:rPr>
                <w:bCs/>
                <w:szCs w:val="28"/>
              </w:rPr>
              <w:t>и отечественных</w:t>
            </w:r>
            <w:r w:rsidRPr="00E30D7A">
              <w:rPr>
                <w:bCs/>
                <w:szCs w:val="28"/>
              </w:rPr>
              <w:t xml:space="preserve"> партнеров, зарекомендовавших себя добросовестными поставщиками на нашем рынке. Это во многом отразится на стоимости предоставляемых услуг</w:t>
            </w:r>
            <w:r w:rsidR="00E74756">
              <w:rPr>
                <w:bCs/>
                <w:szCs w:val="28"/>
              </w:rPr>
              <w:t>.</w:t>
            </w:r>
          </w:p>
          <w:p w14:paraId="38827EB4" w14:textId="77777777" w:rsidR="00E40A37" w:rsidRPr="006055A3" w:rsidRDefault="00E40A37" w:rsidP="004C4FB3">
            <w:pPr>
              <w:pStyle w:val="ac"/>
              <w:spacing w:line="276" w:lineRule="auto"/>
              <w:ind w:leftChars="0" w:left="0" w:firstLineChars="0" w:firstLine="0"/>
              <w:jc w:val="both"/>
              <w:rPr>
                <w:b/>
                <w:szCs w:val="28"/>
                <w:shd w:val="clear" w:color="auto" w:fill="FFFFFF"/>
              </w:rPr>
            </w:pPr>
          </w:p>
          <w:p w14:paraId="61E0A009" w14:textId="7F941051" w:rsidR="00E40A37" w:rsidRPr="00E40A37" w:rsidRDefault="00E40A37" w:rsidP="004C4FB3">
            <w:pPr>
              <w:pStyle w:val="ac"/>
              <w:spacing w:line="276" w:lineRule="auto"/>
              <w:ind w:leftChars="0" w:left="0" w:firstLineChars="0" w:firstLine="0"/>
              <w:jc w:val="both"/>
              <w:rPr>
                <w:b/>
                <w:szCs w:val="28"/>
                <w:shd w:val="clear" w:color="auto" w:fill="FFFFFF"/>
              </w:rPr>
            </w:pPr>
            <w:r w:rsidRPr="00E40A37">
              <w:rPr>
                <w:szCs w:val="28"/>
                <w:shd w:val="clear" w:color="auto" w:fill="FFFFFF"/>
              </w:rPr>
              <w:t xml:space="preserve">         </w:t>
            </w:r>
            <w:r>
              <w:rPr>
                <w:szCs w:val="28"/>
                <w:shd w:val="clear" w:color="auto" w:fill="FFFFFF"/>
              </w:rPr>
              <w:t xml:space="preserve">Ввиду небольших объёмов закупки (в среднем начиная со второго месяца реализации проекта), покупки буду осуществлять в интернет магазинах, специализирующихся на продукции для парикмахерской и  </w:t>
            </w:r>
            <w:proofErr w:type="spellStart"/>
            <w:r>
              <w:rPr>
                <w:szCs w:val="28"/>
                <w:shd w:val="clear" w:color="auto" w:fill="FFFFFF"/>
              </w:rPr>
              <w:t>бьюти</w:t>
            </w:r>
            <w:proofErr w:type="spellEnd"/>
            <w:r>
              <w:rPr>
                <w:szCs w:val="28"/>
                <w:shd w:val="clear" w:color="auto" w:fill="FFFFFF"/>
              </w:rPr>
              <w:t xml:space="preserve"> сферы (</w:t>
            </w:r>
            <w:hyperlink r:id="rId12" w:history="1">
              <w:r w:rsidRPr="00F55D23">
                <w:rPr>
                  <w:rStyle w:val="afb"/>
                </w:rPr>
                <w:t>https://parimir.ru/</w:t>
              </w:r>
            </w:hyperlink>
            <w:r>
              <w:t xml:space="preserve">, </w:t>
            </w:r>
            <w:r w:rsidRPr="00DD5601">
              <w:rPr>
                <w:rStyle w:val="afb"/>
                <w:color w:val="auto"/>
              </w:rPr>
              <w:t xml:space="preserve"> </w:t>
            </w:r>
            <w:hyperlink r:id="rId13" w:history="1">
              <w:r w:rsidRPr="00F55D23">
                <w:rPr>
                  <w:rStyle w:val="afb"/>
                </w:rPr>
                <w:t>https://parikmaher.ru/</w:t>
              </w:r>
            </w:hyperlink>
            <w:r>
              <w:rPr>
                <w:rStyle w:val="afb"/>
                <w:color w:val="auto"/>
              </w:rPr>
              <w:t xml:space="preserve"> и пр.</w:t>
            </w:r>
            <w:r w:rsidRPr="00DD5601">
              <w:rPr>
                <w:rStyle w:val="afb"/>
                <w:color w:val="auto"/>
              </w:rPr>
              <w:t>)</w:t>
            </w:r>
            <w:r>
              <w:rPr>
                <w:rStyle w:val="afb"/>
              </w:rPr>
              <w:t xml:space="preserve"> </w:t>
            </w:r>
            <w:r>
              <w:rPr>
                <w:szCs w:val="28"/>
                <w:shd w:val="clear" w:color="auto" w:fill="FFFFFF"/>
              </w:rPr>
              <w:t xml:space="preserve">а также на крупных </w:t>
            </w:r>
            <w:proofErr w:type="spellStart"/>
            <w:r>
              <w:rPr>
                <w:szCs w:val="28"/>
                <w:shd w:val="clear" w:color="auto" w:fill="FFFFFF"/>
              </w:rPr>
              <w:t>маркетплейсах</w:t>
            </w:r>
            <w:proofErr w:type="spellEnd"/>
            <w:r>
              <w:rPr>
                <w:szCs w:val="28"/>
                <w:shd w:val="clear" w:color="auto" w:fill="FFFFFF"/>
              </w:rPr>
              <w:t xml:space="preserve"> (OZON, </w:t>
            </w:r>
            <w:proofErr w:type="spellStart"/>
            <w:r w:rsidRPr="004A388D">
              <w:rPr>
                <w:szCs w:val="28"/>
                <w:shd w:val="clear" w:color="auto" w:fill="FFFFFF"/>
              </w:rPr>
              <w:t>wildberries</w:t>
            </w:r>
            <w:proofErr w:type="spellEnd"/>
            <w:r>
              <w:rPr>
                <w:szCs w:val="28"/>
                <w:shd w:val="clear" w:color="auto" w:fill="FFFFFF"/>
              </w:rPr>
              <w:t>).</w:t>
            </w:r>
          </w:p>
        </w:tc>
      </w:tr>
    </w:tbl>
    <w:p w14:paraId="1DABD7B6" w14:textId="77777777" w:rsidR="00E40A37" w:rsidRPr="000672C2" w:rsidRDefault="00E40A37" w:rsidP="004C4FB3">
      <w:pPr>
        <w:pStyle w:val="ac"/>
        <w:spacing w:line="276" w:lineRule="auto"/>
        <w:ind w:left="1" w:hanging="3"/>
        <w:jc w:val="both"/>
        <w:rPr>
          <w:b/>
          <w:szCs w:val="28"/>
          <w:shd w:val="clear" w:color="auto" w:fill="FFFFFF"/>
        </w:rPr>
      </w:pPr>
    </w:p>
    <w:p w14:paraId="7AB90774" w14:textId="22DFBFA1" w:rsidR="000672C2" w:rsidRPr="00697BA7" w:rsidRDefault="00CA446C" w:rsidP="004C4FB3">
      <w:pPr>
        <w:pStyle w:val="ac"/>
        <w:spacing w:line="276" w:lineRule="auto"/>
        <w:ind w:left="1" w:hanging="3"/>
        <w:jc w:val="both"/>
        <w:rPr>
          <w:b/>
          <w:szCs w:val="28"/>
          <w:shd w:val="clear" w:color="auto" w:fill="FFFFFF"/>
        </w:rPr>
      </w:pPr>
      <w:r>
        <w:rPr>
          <w:szCs w:val="28"/>
          <w:shd w:val="clear" w:color="auto" w:fill="FFFFFF"/>
        </w:rPr>
        <w:tab/>
      </w:r>
      <w:r>
        <w:rPr>
          <w:szCs w:val="28"/>
          <w:shd w:val="clear" w:color="auto" w:fill="FFFFFF"/>
        </w:rPr>
        <w:tab/>
      </w:r>
      <w:r w:rsidR="000672C2" w:rsidRPr="00697BA7">
        <w:rPr>
          <w:b/>
          <w:szCs w:val="28"/>
          <w:shd w:val="clear" w:color="auto" w:fill="FFFFFF"/>
        </w:rPr>
        <w:t>7.3. Опишите Ваше(и) помещение(я) (собственность или аренда, с кем, на какой срок, какова оплата в месяц, достоинства и недостатки местоположения, жилое или нежилое, необходимость реконструкции или ремонта, площадь, количество комнат, размещение работников, соблюдение норм пожарной безопасности, наличие охраны, соответствие санитарно-эпидемиологическими иным обязательным требованиям). Если помещения еще нет, укажите Ваши требования к нему, планируемый способ поиска, наличие предварительной договоренности. Если помещение не требуется, то опишите, почему:</w:t>
      </w:r>
    </w:p>
    <w:p w14:paraId="381B1FC9" w14:textId="70653629" w:rsidR="0052479B" w:rsidRDefault="0052479B" w:rsidP="004C4FB3">
      <w:pPr>
        <w:suppressAutoHyphens w:val="0"/>
        <w:spacing w:line="276" w:lineRule="auto"/>
        <w:ind w:leftChars="0" w:left="0" w:firstLineChars="0" w:firstLine="709"/>
        <w:jc w:val="both"/>
        <w:textDirection w:val="lrTb"/>
        <w:textAlignment w:val="auto"/>
        <w:outlineLvl w:val="9"/>
        <w:rPr>
          <w:rFonts w:eastAsia="Cambria Math"/>
          <w:position w:val="0"/>
          <w:sz w:val="28"/>
          <w:szCs w:val="28"/>
        </w:rPr>
      </w:pPr>
    </w:p>
    <w:tbl>
      <w:tblPr>
        <w:tblStyle w:val="aff2"/>
        <w:tblW w:w="0" w:type="auto"/>
        <w:tblLook w:val="04A0" w:firstRow="1" w:lastRow="0" w:firstColumn="1" w:lastColumn="0" w:noHBand="0" w:noVBand="1"/>
      </w:tblPr>
      <w:tblGrid>
        <w:gridCol w:w="9913"/>
      </w:tblGrid>
      <w:tr w:rsidR="00E40A37" w14:paraId="6E55A397" w14:textId="77777777" w:rsidTr="00E40A37">
        <w:tc>
          <w:tcPr>
            <w:tcW w:w="10421" w:type="dxa"/>
          </w:tcPr>
          <w:p w14:paraId="78999587" w14:textId="77777777" w:rsidR="00E40A37" w:rsidRDefault="007B5FD9" w:rsidP="004C4FB3">
            <w:pPr>
              <w:suppressAutoHyphens w:val="0"/>
              <w:spacing w:line="276" w:lineRule="auto"/>
              <w:ind w:leftChars="0" w:left="0" w:firstLineChars="0" w:firstLine="0"/>
              <w:jc w:val="both"/>
              <w:textDirection w:val="lrTb"/>
              <w:textAlignment w:val="auto"/>
              <w:outlineLvl w:val="9"/>
              <w:rPr>
                <w:sz w:val="28"/>
                <w:szCs w:val="28"/>
              </w:rPr>
            </w:pPr>
            <w:r>
              <w:rPr>
                <w:sz w:val="28"/>
                <w:szCs w:val="28"/>
              </w:rPr>
              <w:t xml:space="preserve">          </w:t>
            </w:r>
            <w:r w:rsidRPr="005F60EF">
              <w:rPr>
                <w:sz w:val="28"/>
                <w:szCs w:val="28"/>
              </w:rPr>
              <w:t xml:space="preserve">Первоочередным шагом в создании кабинета красоты по </w:t>
            </w:r>
            <w:r>
              <w:rPr>
                <w:sz w:val="28"/>
                <w:szCs w:val="28"/>
              </w:rPr>
              <w:t>оказанию парикмахерских услуг</w:t>
            </w:r>
            <w:r w:rsidRPr="005F60EF">
              <w:rPr>
                <w:sz w:val="28"/>
                <w:szCs w:val="28"/>
              </w:rPr>
              <w:t xml:space="preserve"> обычно становится поиск и подбор подходящего помещения. Для осуществления предпринимательской деятельности я планирую арендовать нежилое помещение,  расположенное в городе </w:t>
            </w:r>
            <w:proofErr w:type="spellStart"/>
            <w:r w:rsidRPr="005F60EF">
              <w:rPr>
                <w:sz w:val="28"/>
                <w:szCs w:val="28"/>
              </w:rPr>
              <w:t>Ростове</w:t>
            </w:r>
            <w:proofErr w:type="spellEnd"/>
            <w:r w:rsidRPr="005F60EF">
              <w:rPr>
                <w:sz w:val="28"/>
                <w:szCs w:val="28"/>
              </w:rPr>
              <w:t>-на-Дону</w:t>
            </w:r>
            <w:r>
              <w:rPr>
                <w:sz w:val="28"/>
                <w:szCs w:val="28"/>
              </w:rPr>
              <w:t xml:space="preserve"> (Советский, Ленинский или Железнодорожный районы)</w:t>
            </w:r>
            <w:r w:rsidRPr="005F60EF">
              <w:rPr>
                <w:sz w:val="28"/>
                <w:szCs w:val="28"/>
              </w:rPr>
              <w:t xml:space="preserve">. В обязательном порядке </w:t>
            </w:r>
            <w:r w:rsidRPr="005F60EF">
              <w:rPr>
                <w:sz w:val="28"/>
                <w:szCs w:val="28"/>
              </w:rPr>
              <w:lastRenderedPageBreak/>
              <w:t xml:space="preserve">к помещению должны </w:t>
            </w:r>
            <w:r w:rsidR="00D42B2E" w:rsidRPr="005F60EF">
              <w:rPr>
                <w:sz w:val="28"/>
                <w:szCs w:val="28"/>
              </w:rPr>
              <w:t>быть пути</w:t>
            </w:r>
            <w:r w:rsidRPr="005F60EF">
              <w:rPr>
                <w:sz w:val="28"/>
                <w:szCs w:val="28"/>
              </w:rPr>
              <w:t xml:space="preserve"> подъезда к зданию легкового транспорта и места для парковки автомобилей клиентов. Здание должно быть удобно расположено по отношению к автобусным остановкам. Фасад здания желательно по возможности должен </w:t>
            </w:r>
            <w:r w:rsidR="00D42B2E" w:rsidRPr="005F60EF">
              <w:rPr>
                <w:sz w:val="28"/>
                <w:szCs w:val="28"/>
              </w:rPr>
              <w:t>быть обращен</w:t>
            </w:r>
            <w:r w:rsidRPr="005F60EF">
              <w:rPr>
                <w:sz w:val="28"/>
                <w:szCs w:val="28"/>
              </w:rPr>
              <w:t xml:space="preserve"> к проходной  части, так чтобы все люди, проходящие по улице, смогли видеть рекламу кабинета. Помещение не должно требовать никаких финансовых вложений в отношении косметического ремонта. Рассматриваемая общая площадь помещения около </w:t>
            </w:r>
            <w:r w:rsidR="00D42B2E">
              <w:rPr>
                <w:sz w:val="28"/>
                <w:szCs w:val="28"/>
              </w:rPr>
              <w:t>9 - 12</w:t>
            </w:r>
            <w:r w:rsidRPr="005F60EF">
              <w:rPr>
                <w:sz w:val="28"/>
                <w:szCs w:val="28"/>
              </w:rPr>
              <w:t xml:space="preserve"> </w:t>
            </w:r>
            <w:proofErr w:type="spellStart"/>
            <w:r w:rsidRPr="005F60EF">
              <w:rPr>
                <w:sz w:val="28"/>
                <w:szCs w:val="28"/>
              </w:rPr>
              <w:t>кв.м</w:t>
            </w:r>
            <w:proofErr w:type="spellEnd"/>
            <w:r w:rsidRPr="005F60EF">
              <w:rPr>
                <w:sz w:val="28"/>
                <w:szCs w:val="28"/>
              </w:rPr>
              <w:t xml:space="preserve">. Размер арендной платы за пользование такими помещениями ориентировочно составляет от </w:t>
            </w:r>
            <w:r w:rsidR="00D42B2E">
              <w:rPr>
                <w:sz w:val="28"/>
                <w:szCs w:val="28"/>
              </w:rPr>
              <w:t>10 000</w:t>
            </w:r>
            <w:r w:rsidRPr="005F60EF">
              <w:rPr>
                <w:sz w:val="28"/>
                <w:szCs w:val="28"/>
              </w:rPr>
              <w:t xml:space="preserve"> до </w:t>
            </w:r>
            <w:r w:rsidR="00D42B2E">
              <w:rPr>
                <w:sz w:val="28"/>
                <w:szCs w:val="28"/>
              </w:rPr>
              <w:t>15</w:t>
            </w:r>
            <w:r w:rsidRPr="005F60EF">
              <w:rPr>
                <w:sz w:val="28"/>
                <w:szCs w:val="28"/>
              </w:rPr>
              <w:t xml:space="preserve"> 000 рублей. Размер коммунальных платежей составляет около </w:t>
            </w:r>
            <w:r w:rsidR="00D42B2E">
              <w:rPr>
                <w:sz w:val="28"/>
                <w:szCs w:val="28"/>
              </w:rPr>
              <w:t xml:space="preserve">2 000 - </w:t>
            </w:r>
            <w:r w:rsidRPr="005F60EF">
              <w:rPr>
                <w:sz w:val="28"/>
                <w:szCs w:val="28"/>
              </w:rPr>
              <w:t>5 000 рублей. На сегодняшний день рассматривается несколько коммерческих предложений. Договор аренды планируется заключить после получения финансовой поддержки на основании социального контракта.</w:t>
            </w:r>
          </w:p>
          <w:p w14:paraId="182569B9" w14:textId="56F7B9A3" w:rsidR="00D42B2E" w:rsidRDefault="00D42B2E" w:rsidP="004C4FB3">
            <w:pPr>
              <w:suppressAutoHyphens w:val="0"/>
              <w:spacing w:line="276" w:lineRule="auto"/>
              <w:ind w:leftChars="0" w:left="0" w:firstLineChars="0" w:firstLine="0"/>
              <w:jc w:val="both"/>
              <w:textDirection w:val="lrTb"/>
              <w:textAlignment w:val="auto"/>
              <w:outlineLvl w:val="9"/>
              <w:rPr>
                <w:rFonts w:eastAsia="Cambria Math"/>
                <w:position w:val="0"/>
                <w:sz w:val="28"/>
                <w:szCs w:val="28"/>
              </w:rPr>
            </w:pPr>
          </w:p>
        </w:tc>
      </w:tr>
    </w:tbl>
    <w:p w14:paraId="75DBB84E" w14:textId="77777777" w:rsidR="00E40A37" w:rsidRDefault="00E40A37" w:rsidP="004C4FB3">
      <w:pPr>
        <w:suppressAutoHyphens w:val="0"/>
        <w:spacing w:line="276" w:lineRule="auto"/>
        <w:ind w:leftChars="0" w:left="0" w:firstLineChars="0" w:firstLine="709"/>
        <w:jc w:val="both"/>
        <w:textDirection w:val="lrTb"/>
        <w:textAlignment w:val="auto"/>
        <w:outlineLvl w:val="9"/>
        <w:rPr>
          <w:rFonts w:eastAsia="Cambria Math"/>
          <w:position w:val="0"/>
          <w:sz w:val="28"/>
          <w:szCs w:val="28"/>
        </w:rPr>
      </w:pPr>
    </w:p>
    <w:p w14:paraId="6DDC0156" w14:textId="77777777" w:rsidR="00E74756" w:rsidRPr="00046F8C" w:rsidRDefault="004A388D" w:rsidP="00E74756">
      <w:pPr>
        <w:spacing w:line="276" w:lineRule="auto"/>
        <w:ind w:left="0" w:hanging="2"/>
        <w:jc w:val="both"/>
        <w:rPr>
          <w:b/>
          <w:sz w:val="28"/>
        </w:rPr>
      </w:pPr>
      <w:r>
        <w:rPr>
          <w:b/>
          <w:szCs w:val="28"/>
          <w:shd w:val="clear" w:color="auto" w:fill="FFFFFF"/>
        </w:rPr>
        <w:tab/>
      </w:r>
      <w:r>
        <w:rPr>
          <w:b/>
          <w:szCs w:val="28"/>
          <w:shd w:val="clear" w:color="auto" w:fill="FFFFFF"/>
        </w:rPr>
        <w:tab/>
      </w:r>
      <w:r w:rsidR="00E74756" w:rsidRPr="00046F8C">
        <w:rPr>
          <w:b/>
          <w:sz w:val="28"/>
        </w:rPr>
        <w:t>7.4. Опишите Ваш(и) земельный участок(и), на котором реализуется проект (собственность или аренда, с кем, на какой срок, какова оплата в месяц, достоинства и недостатки местоположения, площадь, вид разрешенного использования и категория земель (согласно документам на право пользования данным участком), необходимость подготовительных работ, строительных работ). Если земельного участка еще нет, укажите Ваши требования к нему, планируемый способ поиска, наличие предварительной договоренности. Если земельный участок не требуется, то опишите, почему:</w:t>
      </w:r>
    </w:p>
    <w:p w14:paraId="05B08C52" w14:textId="7147E2FD" w:rsidR="0057099B" w:rsidRDefault="0057099B" w:rsidP="0057099B">
      <w:pPr>
        <w:spacing w:line="276" w:lineRule="auto"/>
        <w:ind w:left="1" w:hanging="3"/>
        <w:jc w:val="both"/>
        <w:rPr>
          <w:sz w:val="28"/>
        </w:rPr>
      </w:pPr>
    </w:p>
    <w:tbl>
      <w:tblPr>
        <w:tblW w:w="10201" w:type="dxa"/>
        <w:tblLayout w:type="fixed"/>
        <w:tblCellMar>
          <w:top w:w="102" w:type="dxa"/>
          <w:left w:w="62" w:type="dxa"/>
          <w:bottom w:w="102" w:type="dxa"/>
          <w:right w:w="62" w:type="dxa"/>
        </w:tblCellMar>
        <w:tblLook w:val="04A0" w:firstRow="1" w:lastRow="0" w:firstColumn="1" w:lastColumn="0" w:noHBand="0" w:noVBand="1"/>
      </w:tblPr>
      <w:tblGrid>
        <w:gridCol w:w="10201"/>
      </w:tblGrid>
      <w:tr w:rsidR="0057099B" w14:paraId="6B345D10" w14:textId="77777777" w:rsidTr="00E74756">
        <w:tc>
          <w:tcPr>
            <w:tcW w:w="1020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103D5F7" w14:textId="77777777" w:rsidR="0057099B" w:rsidRDefault="0057099B" w:rsidP="00903432">
            <w:pPr>
              <w:spacing w:line="276" w:lineRule="auto"/>
              <w:ind w:left="1" w:hanging="3"/>
              <w:jc w:val="both"/>
              <w:rPr>
                <w:sz w:val="28"/>
              </w:rPr>
            </w:pPr>
            <w:r>
              <w:rPr>
                <w:sz w:val="28"/>
              </w:rPr>
              <w:t xml:space="preserve">        Специфика данного вида деятельности не предполагает использование земельного участка.</w:t>
            </w:r>
          </w:p>
        </w:tc>
      </w:tr>
    </w:tbl>
    <w:p w14:paraId="2EFA38D3" w14:textId="77777777" w:rsidR="00E74756" w:rsidRDefault="003A6934" w:rsidP="004C4FB3">
      <w:pPr>
        <w:pStyle w:val="ac"/>
        <w:spacing w:line="276" w:lineRule="auto"/>
        <w:ind w:left="1" w:hanging="3"/>
        <w:jc w:val="both"/>
        <w:rPr>
          <w:b/>
          <w:szCs w:val="28"/>
          <w:shd w:val="clear" w:color="auto" w:fill="FFFFFF"/>
        </w:rPr>
      </w:pPr>
      <w:r>
        <w:rPr>
          <w:b/>
          <w:szCs w:val="28"/>
          <w:shd w:val="clear" w:color="auto" w:fill="FFFFFF"/>
        </w:rPr>
        <w:tab/>
      </w:r>
    </w:p>
    <w:p w14:paraId="3F9CFB98" w14:textId="41936CD6" w:rsidR="000672C2" w:rsidRDefault="00E74756" w:rsidP="004C4FB3">
      <w:pPr>
        <w:pStyle w:val="ac"/>
        <w:spacing w:line="276" w:lineRule="auto"/>
        <w:ind w:left="1" w:hanging="3"/>
        <w:jc w:val="both"/>
        <w:rPr>
          <w:b/>
          <w:szCs w:val="28"/>
          <w:shd w:val="clear" w:color="auto" w:fill="FFFFFF"/>
        </w:rPr>
      </w:pPr>
      <w:r>
        <w:rPr>
          <w:b/>
          <w:szCs w:val="28"/>
          <w:shd w:val="clear" w:color="auto" w:fill="FFFFFF"/>
        </w:rPr>
        <w:t xml:space="preserve">        </w:t>
      </w:r>
      <w:r w:rsidR="003A6934">
        <w:rPr>
          <w:b/>
          <w:szCs w:val="28"/>
          <w:shd w:val="clear" w:color="auto" w:fill="FFFFFF"/>
        </w:rPr>
        <w:tab/>
      </w:r>
      <w:r w:rsidR="000672C2" w:rsidRPr="00697BA7">
        <w:rPr>
          <w:b/>
          <w:szCs w:val="28"/>
          <w:shd w:val="clear" w:color="auto" w:fill="FFFFFF"/>
        </w:rPr>
        <w:t>7.5. Укажите ежемесячный план получения дохода в течение года с учетом сезонности (начиная с месяца представления документов):</w:t>
      </w:r>
    </w:p>
    <w:p w14:paraId="4FC3348B" w14:textId="0EC39A6E" w:rsidR="00E74756" w:rsidRDefault="00E74756" w:rsidP="004C4FB3">
      <w:pPr>
        <w:pStyle w:val="ac"/>
        <w:spacing w:line="276" w:lineRule="auto"/>
        <w:ind w:left="1" w:hanging="3"/>
        <w:jc w:val="both"/>
        <w:rPr>
          <w:szCs w:val="28"/>
          <w:shd w:val="clear" w:color="auto" w:fill="FFFFFF"/>
        </w:rPr>
      </w:pPr>
    </w:p>
    <w:tbl>
      <w:tblPr>
        <w:tblStyle w:val="aff2"/>
        <w:tblW w:w="9951" w:type="dxa"/>
        <w:tblInd w:w="250" w:type="dxa"/>
        <w:tblLayout w:type="fixed"/>
        <w:tblLook w:val="04A0" w:firstRow="1" w:lastRow="0" w:firstColumn="1" w:lastColumn="0" w:noHBand="0" w:noVBand="1"/>
      </w:tblPr>
      <w:tblGrid>
        <w:gridCol w:w="851"/>
        <w:gridCol w:w="3289"/>
        <w:gridCol w:w="5811"/>
      </w:tblGrid>
      <w:tr w:rsidR="00E74756" w:rsidRPr="00046F8C" w14:paraId="656C621E" w14:textId="77777777" w:rsidTr="00E74756">
        <w:tc>
          <w:tcPr>
            <w:tcW w:w="851" w:type="dxa"/>
          </w:tcPr>
          <w:p w14:paraId="324A9C97" w14:textId="77777777" w:rsidR="00E74756" w:rsidRPr="00046F8C" w:rsidRDefault="00E74756" w:rsidP="00E74756">
            <w:pPr>
              <w:spacing w:line="276" w:lineRule="auto"/>
              <w:ind w:left="1" w:hanging="3"/>
              <w:jc w:val="center"/>
              <w:rPr>
                <w:b/>
                <w:sz w:val="28"/>
              </w:rPr>
            </w:pPr>
            <w:r w:rsidRPr="00046F8C">
              <w:rPr>
                <w:b/>
                <w:sz w:val="28"/>
              </w:rPr>
              <w:t>№</w:t>
            </w:r>
          </w:p>
          <w:p w14:paraId="73661D2D" w14:textId="77777777" w:rsidR="00E74756" w:rsidRPr="00046F8C" w:rsidRDefault="00E74756" w:rsidP="00E74756">
            <w:pPr>
              <w:spacing w:line="276" w:lineRule="auto"/>
              <w:ind w:left="1" w:hanging="3"/>
              <w:jc w:val="center"/>
              <w:rPr>
                <w:b/>
                <w:sz w:val="28"/>
              </w:rPr>
            </w:pPr>
            <w:r w:rsidRPr="00046F8C">
              <w:rPr>
                <w:b/>
                <w:sz w:val="28"/>
              </w:rPr>
              <w:t>п/п</w:t>
            </w:r>
          </w:p>
        </w:tc>
        <w:tc>
          <w:tcPr>
            <w:tcW w:w="3289" w:type="dxa"/>
          </w:tcPr>
          <w:p w14:paraId="2F7A4843" w14:textId="77777777" w:rsidR="00E74756" w:rsidRPr="00046F8C" w:rsidRDefault="00E74756" w:rsidP="00E74756">
            <w:pPr>
              <w:spacing w:line="276" w:lineRule="auto"/>
              <w:ind w:left="1" w:hanging="3"/>
              <w:jc w:val="center"/>
              <w:rPr>
                <w:b/>
                <w:sz w:val="28"/>
              </w:rPr>
            </w:pPr>
            <w:r w:rsidRPr="00046F8C">
              <w:rPr>
                <w:b/>
                <w:sz w:val="28"/>
              </w:rPr>
              <w:t>Месяц</w:t>
            </w:r>
          </w:p>
        </w:tc>
        <w:tc>
          <w:tcPr>
            <w:tcW w:w="5811" w:type="dxa"/>
          </w:tcPr>
          <w:p w14:paraId="01330CC8" w14:textId="77777777" w:rsidR="00E74756" w:rsidRPr="00046F8C" w:rsidRDefault="00E74756" w:rsidP="00E74756">
            <w:pPr>
              <w:spacing w:line="276" w:lineRule="auto"/>
              <w:ind w:left="1" w:hanging="3"/>
              <w:jc w:val="center"/>
              <w:rPr>
                <w:b/>
                <w:sz w:val="28"/>
              </w:rPr>
            </w:pPr>
            <w:r w:rsidRPr="00046F8C">
              <w:rPr>
                <w:b/>
                <w:sz w:val="28"/>
              </w:rPr>
              <w:t xml:space="preserve">Доход от реализации товара </w:t>
            </w:r>
          </w:p>
          <w:p w14:paraId="1E7E115A" w14:textId="77777777" w:rsidR="00E74756" w:rsidRPr="00046F8C" w:rsidRDefault="00E74756" w:rsidP="00E74756">
            <w:pPr>
              <w:spacing w:line="276" w:lineRule="auto"/>
              <w:ind w:left="1" w:hanging="3"/>
              <w:jc w:val="center"/>
              <w:rPr>
                <w:b/>
                <w:sz w:val="28"/>
              </w:rPr>
            </w:pPr>
            <w:r w:rsidRPr="00046F8C">
              <w:rPr>
                <w:b/>
                <w:sz w:val="28"/>
              </w:rPr>
              <w:t>(оказания услуг, выполнения работ) (рублей)</w:t>
            </w:r>
          </w:p>
        </w:tc>
      </w:tr>
      <w:tr w:rsidR="00E74756" w:rsidRPr="00046F8C" w14:paraId="1B5F7C28" w14:textId="77777777" w:rsidTr="00E74756">
        <w:tc>
          <w:tcPr>
            <w:tcW w:w="851" w:type="dxa"/>
          </w:tcPr>
          <w:p w14:paraId="09FCF5A0" w14:textId="77777777" w:rsidR="00E74756" w:rsidRPr="00046F8C" w:rsidRDefault="00E74756" w:rsidP="00E74756">
            <w:pPr>
              <w:spacing w:line="276" w:lineRule="auto"/>
              <w:ind w:left="1" w:hanging="3"/>
              <w:jc w:val="center"/>
              <w:rPr>
                <w:sz w:val="28"/>
              </w:rPr>
            </w:pPr>
            <w:r w:rsidRPr="00046F8C">
              <w:rPr>
                <w:sz w:val="28"/>
              </w:rPr>
              <w:t>1.</w:t>
            </w:r>
          </w:p>
        </w:tc>
        <w:tc>
          <w:tcPr>
            <w:tcW w:w="3289" w:type="dxa"/>
          </w:tcPr>
          <w:p w14:paraId="4867B951" w14:textId="77777777" w:rsidR="00E74756" w:rsidRPr="00046F8C" w:rsidRDefault="00E74756" w:rsidP="00E74756">
            <w:pPr>
              <w:pStyle w:val="ac"/>
              <w:spacing w:line="276" w:lineRule="auto"/>
              <w:ind w:leftChars="0" w:left="0" w:firstLineChars="0" w:firstLine="0"/>
              <w:jc w:val="both"/>
              <w:rPr>
                <w:szCs w:val="28"/>
                <w:shd w:val="clear" w:color="auto" w:fill="FFFFFF"/>
              </w:rPr>
            </w:pPr>
            <w:r w:rsidRPr="00046F8C">
              <w:rPr>
                <w:szCs w:val="28"/>
              </w:rPr>
              <w:t>1 месяц деятельности</w:t>
            </w:r>
          </w:p>
        </w:tc>
        <w:tc>
          <w:tcPr>
            <w:tcW w:w="5811" w:type="dxa"/>
          </w:tcPr>
          <w:p w14:paraId="4E3D291F" w14:textId="77777777" w:rsidR="00E74756" w:rsidRPr="00046F8C" w:rsidRDefault="00E74756" w:rsidP="00E74756">
            <w:pPr>
              <w:ind w:left="1" w:hanging="3"/>
              <w:jc w:val="center"/>
              <w:rPr>
                <w:sz w:val="28"/>
                <w:szCs w:val="28"/>
                <w:lang w:eastAsia="en-US"/>
              </w:rPr>
            </w:pPr>
            <w:r>
              <w:rPr>
                <w:sz w:val="28"/>
                <w:szCs w:val="28"/>
                <w:lang w:eastAsia="en-US"/>
              </w:rPr>
              <w:t>30 4</w:t>
            </w:r>
            <w:r w:rsidRPr="00046F8C">
              <w:rPr>
                <w:sz w:val="28"/>
                <w:szCs w:val="28"/>
                <w:lang w:eastAsia="en-US"/>
              </w:rPr>
              <w:t>00 рублей</w:t>
            </w:r>
          </w:p>
        </w:tc>
      </w:tr>
      <w:tr w:rsidR="00E74756" w:rsidRPr="00046F8C" w14:paraId="2A698B60" w14:textId="77777777" w:rsidTr="00E74756">
        <w:tc>
          <w:tcPr>
            <w:tcW w:w="851" w:type="dxa"/>
          </w:tcPr>
          <w:p w14:paraId="392AC19B" w14:textId="77777777" w:rsidR="00E74756" w:rsidRPr="00046F8C" w:rsidRDefault="00E74756" w:rsidP="00E74756">
            <w:pPr>
              <w:spacing w:line="276" w:lineRule="auto"/>
              <w:ind w:left="1" w:hanging="3"/>
              <w:jc w:val="center"/>
              <w:rPr>
                <w:sz w:val="28"/>
              </w:rPr>
            </w:pPr>
            <w:r w:rsidRPr="00046F8C">
              <w:rPr>
                <w:sz w:val="28"/>
              </w:rPr>
              <w:t>2.</w:t>
            </w:r>
          </w:p>
        </w:tc>
        <w:tc>
          <w:tcPr>
            <w:tcW w:w="3289" w:type="dxa"/>
          </w:tcPr>
          <w:p w14:paraId="38521E31" w14:textId="77777777" w:rsidR="00E74756" w:rsidRPr="00046F8C" w:rsidRDefault="00E74756" w:rsidP="00E74756">
            <w:pPr>
              <w:pStyle w:val="ac"/>
              <w:spacing w:line="276" w:lineRule="auto"/>
              <w:ind w:leftChars="0" w:left="0" w:firstLineChars="0" w:firstLine="0"/>
              <w:jc w:val="both"/>
              <w:rPr>
                <w:szCs w:val="28"/>
                <w:shd w:val="clear" w:color="auto" w:fill="FFFFFF"/>
              </w:rPr>
            </w:pPr>
            <w:r w:rsidRPr="00046F8C">
              <w:rPr>
                <w:szCs w:val="28"/>
              </w:rPr>
              <w:t>2 месяц деятельности</w:t>
            </w:r>
          </w:p>
        </w:tc>
        <w:tc>
          <w:tcPr>
            <w:tcW w:w="5811" w:type="dxa"/>
          </w:tcPr>
          <w:p w14:paraId="415D1132" w14:textId="77777777" w:rsidR="00E74756" w:rsidRPr="00046F8C" w:rsidRDefault="00E74756" w:rsidP="00E74756">
            <w:pPr>
              <w:ind w:left="1" w:hanging="3"/>
              <w:jc w:val="center"/>
              <w:rPr>
                <w:sz w:val="28"/>
                <w:szCs w:val="28"/>
                <w:lang w:eastAsia="en-US"/>
              </w:rPr>
            </w:pPr>
            <w:r>
              <w:rPr>
                <w:sz w:val="28"/>
                <w:szCs w:val="28"/>
                <w:lang w:eastAsia="en-US"/>
              </w:rPr>
              <w:t xml:space="preserve">38 </w:t>
            </w:r>
            <w:r w:rsidRPr="00046F8C">
              <w:rPr>
                <w:sz w:val="28"/>
                <w:szCs w:val="28"/>
                <w:lang w:eastAsia="en-US"/>
              </w:rPr>
              <w:t>000 рублей</w:t>
            </w:r>
          </w:p>
        </w:tc>
      </w:tr>
      <w:tr w:rsidR="00E74756" w:rsidRPr="00046F8C" w14:paraId="2104CDE2" w14:textId="77777777" w:rsidTr="00E74756">
        <w:tc>
          <w:tcPr>
            <w:tcW w:w="851" w:type="dxa"/>
          </w:tcPr>
          <w:p w14:paraId="2E149E0B" w14:textId="77777777" w:rsidR="00E74756" w:rsidRPr="00046F8C" w:rsidRDefault="00E74756" w:rsidP="00E74756">
            <w:pPr>
              <w:spacing w:line="276" w:lineRule="auto"/>
              <w:ind w:left="1" w:hanging="3"/>
              <w:jc w:val="center"/>
              <w:rPr>
                <w:sz w:val="28"/>
              </w:rPr>
            </w:pPr>
            <w:r w:rsidRPr="00046F8C">
              <w:rPr>
                <w:sz w:val="28"/>
              </w:rPr>
              <w:t>3.</w:t>
            </w:r>
          </w:p>
        </w:tc>
        <w:tc>
          <w:tcPr>
            <w:tcW w:w="3289" w:type="dxa"/>
          </w:tcPr>
          <w:p w14:paraId="67FFE05D" w14:textId="77777777" w:rsidR="00E74756" w:rsidRPr="00046F8C" w:rsidRDefault="00E74756" w:rsidP="00E74756">
            <w:pPr>
              <w:pStyle w:val="ac"/>
              <w:spacing w:line="276" w:lineRule="auto"/>
              <w:ind w:leftChars="0" w:left="0" w:firstLineChars="0" w:firstLine="0"/>
              <w:jc w:val="both"/>
              <w:rPr>
                <w:szCs w:val="28"/>
                <w:shd w:val="clear" w:color="auto" w:fill="FFFFFF"/>
              </w:rPr>
            </w:pPr>
            <w:r w:rsidRPr="00046F8C">
              <w:rPr>
                <w:szCs w:val="28"/>
              </w:rPr>
              <w:t>3 месяц деятельности</w:t>
            </w:r>
          </w:p>
        </w:tc>
        <w:tc>
          <w:tcPr>
            <w:tcW w:w="5811" w:type="dxa"/>
          </w:tcPr>
          <w:p w14:paraId="5E4F3DDA" w14:textId="77777777" w:rsidR="00E74756" w:rsidRPr="00046F8C" w:rsidRDefault="00E74756" w:rsidP="00E74756">
            <w:pPr>
              <w:ind w:left="1" w:hanging="3"/>
              <w:jc w:val="center"/>
              <w:rPr>
                <w:sz w:val="28"/>
                <w:szCs w:val="28"/>
                <w:lang w:eastAsia="en-US"/>
              </w:rPr>
            </w:pPr>
            <w:r>
              <w:rPr>
                <w:sz w:val="28"/>
                <w:szCs w:val="28"/>
                <w:lang w:eastAsia="en-US"/>
              </w:rPr>
              <w:t>50</w:t>
            </w:r>
            <w:r w:rsidRPr="00046F8C">
              <w:rPr>
                <w:sz w:val="28"/>
                <w:szCs w:val="28"/>
                <w:lang w:eastAsia="en-US"/>
              </w:rPr>
              <w:t xml:space="preserve"> 000 рублей</w:t>
            </w:r>
          </w:p>
        </w:tc>
      </w:tr>
      <w:tr w:rsidR="00E74756" w:rsidRPr="00046F8C" w14:paraId="15D18EDF" w14:textId="77777777" w:rsidTr="00E74756">
        <w:tc>
          <w:tcPr>
            <w:tcW w:w="851" w:type="dxa"/>
          </w:tcPr>
          <w:p w14:paraId="505B09FA" w14:textId="77777777" w:rsidR="00E74756" w:rsidRPr="00046F8C" w:rsidRDefault="00E74756" w:rsidP="00E74756">
            <w:pPr>
              <w:spacing w:line="276" w:lineRule="auto"/>
              <w:ind w:left="1" w:hanging="3"/>
              <w:jc w:val="center"/>
              <w:rPr>
                <w:sz w:val="28"/>
              </w:rPr>
            </w:pPr>
            <w:r w:rsidRPr="00046F8C">
              <w:rPr>
                <w:sz w:val="28"/>
              </w:rPr>
              <w:t>4.</w:t>
            </w:r>
          </w:p>
        </w:tc>
        <w:tc>
          <w:tcPr>
            <w:tcW w:w="3289" w:type="dxa"/>
          </w:tcPr>
          <w:p w14:paraId="4F9AA279" w14:textId="77777777" w:rsidR="00E74756" w:rsidRPr="00046F8C" w:rsidRDefault="00E74756" w:rsidP="00E74756">
            <w:pPr>
              <w:pStyle w:val="ac"/>
              <w:spacing w:line="276" w:lineRule="auto"/>
              <w:ind w:leftChars="0" w:left="0" w:firstLineChars="0" w:firstLine="0"/>
              <w:jc w:val="both"/>
              <w:rPr>
                <w:szCs w:val="28"/>
                <w:shd w:val="clear" w:color="auto" w:fill="FFFFFF"/>
              </w:rPr>
            </w:pPr>
            <w:r w:rsidRPr="00046F8C">
              <w:rPr>
                <w:szCs w:val="28"/>
              </w:rPr>
              <w:t>4 месяц деятельности</w:t>
            </w:r>
          </w:p>
        </w:tc>
        <w:tc>
          <w:tcPr>
            <w:tcW w:w="5811" w:type="dxa"/>
          </w:tcPr>
          <w:p w14:paraId="7A57CFF3" w14:textId="77777777" w:rsidR="00E74756" w:rsidRPr="00046F8C" w:rsidRDefault="00E74756" w:rsidP="00E74756">
            <w:pPr>
              <w:ind w:left="1" w:hanging="3"/>
              <w:jc w:val="center"/>
              <w:rPr>
                <w:sz w:val="28"/>
                <w:szCs w:val="28"/>
                <w:lang w:eastAsia="en-US"/>
              </w:rPr>
            </w:pPr>
            <w:r>
              <w:rPr>
                <w:sz w:val="28"/>
                <w:szCs w:val="28"/>
                <w:lang w:eastAsia="en-US"/>
              </w:rPr>
              <w:t>60</w:t>
            </w:r>
            <w:r w:rsidRPr="00046F8C">
              <w:rPr>
                <w:sz w:val="28"/>
                <w:szCs w:val="28"/>
                <w:lang w:eastAsia="en-US"/>
              </w:rPr>
              <w:t xml:space="preserve"> 000 рублей</w:t>
            </w:r>
          </w:p>
        </w:tc>
      </w:tr>
      <w:tr w:rsidR="00E74756" w:rsidRPr="00046F8C" w14:paraId="2F2E502A" w14:textId="77777777" w:rsidTr="00E74756">
        <w:tc>
          <w:tcPr>
            <w:tcW w:w="851" w:type="dxa"/>
          </w:tcPr>
          <w:p w14:paraId="2362C293" w14:textId="77777777" w:rsidR="00E74756" w:rsidRPr="00046F8C" w:rsidRDefault="00E74756" w:rsidP="00E74756">
            <w:pPr>
              <w:spacing w:line="276" w:lineRule="auto"/>
              <w:ind w:left="1" w:hanging="3"/>
              <w:jc w:val="center"/>
              <w:rPr>
                <w:sz w:val="28"/>
              </w:rPr>
            </w:pPr>
            <w:r w:rsidRPr="00046F8C">
              <w:rPr>
                <w:sz w:val="28"/>
              </w:rPr>
              <w:t>5.</w:t>
            </w:r>
          </w:p>
        </w:tc>
        <w:tc>
          <w:tcPr>
            <w:tcW w:w="3289" w:type="dxa"/>
          </w:tcPr>
          <w:p w14:paraId="1ECF58C5" w14:textId="77777777" w:rsidR="00E74756" w:rsidRPr="00046F8C" w:rsidRDefault="00E74756" w:rsidP="00E74756">
            <w:pPr>
              <w:pStyle w:val="ac"/>
              <w:spacing w:line="276" w:lineRule="auto"/>
              <w:ind w:leftChars="0" w:left="0" w:firstLineChars="0" w:firstLine="0"/>
              <w:jc w:val="both"/>
              <w:rPr>
                <w:szCs w:val="28"/>
                <w:shd w:val="clear" w:color="auto" w:fill="FFFFFF"/>
              </w:rPr>
            </w:pPr>
            <w:r w:rsidRPr="00046F8C">
              <w:rPr>
                <w:szCs w:val="28"/>
              </w:rPr>
              <w:t>5 месяц деятельности</w:t>
            </w:r>
          </w:p>
        </w:tc>
        <w:tc>
          <w:tcPr>
            <w:tcW w:w="5811" w:type="dxa"/>
          </w:tcPr>
          <w:p w14:paraId="138D4F77" w14:textId="77777777" w:rsidR="00E74756" w:rsidRPr="00046F8C" w:rsidRDefault="00E74756" w:rsidP="00E74756">
            <w:pPr>
              <w:ind w:left="1" w:hanging="3"/>
              <w:jc w:val="center"/>
              <w:rPr>
                <w:sz w:val="28"/>
                <w:szCs w:val="28"/>
                <w:lang w:eastAsia="en-US"/>
              </w:rPr>
            </w:pPr>
            <w:r>
              <w:rPr>
                <w:sz w:val="28"/>
                <w:szCs w:val="28"/>
                <w:lang w:eastAsia="en-US"/>
              </w:rPr>
              <w:t>64</w:t>
            </w:r>
            <w:r w:rsidRPr="00046F8C">
              <w:rPr>
                <w:sz w:val="28"/>
                <w:szCs w:val="28"/>
                <w:lang w:eastAsia="en-US"/>
              </w:rPr>
              <w:t xml:space="preserve"> 000 рублей</w:t>
            </w:r>
          </w:p>
        </w:tc>
      </w:tr>
      <w:tr w:rsidR="00E74756" w:rsidRPr="00046F8C" w14:paraId="19BE8C35" w14:textId="77777777" w:rsidTr="00E74756">
        <w:tc>
          <w:tcPr>
            <w:tcW w:w="851" w:type="dxa"/>
          </w:tcPr>
          <w:p w14:paraId="1EC61D1F" w14:textId="77777777" w:rsidR="00E74756" w:rsidRPr="00046F8C" w:rsidRDefault="00E74756" w:rsidP="00E74756">
            <w:pPr>
              <w:spacing w:line="276" w:lineRule="auto"/>
              <w:ind w:left="1" w:hanging="3"/>
              <w:jc w:val="center"/>
              <w:rPr>
                <w:sz w:val="28"/>
              </w:rPr>
            </w:pPr>
            <w:r w:rsidRPr="00046F8C">
              <w:rPr>
                <w:sz w:val="28"/>
              </w:rPr>
              <w:t>6.</w:t>
            </w:r>
          </w:p>
        </w:tc>
        <w:tc>
          <w:tcPr>
            <w:tcW w:w="3289" w:type="dxa"/>
          </w:tcPr>
          <w:p w14:paraId="3157FB24" w14:textId="77777777" w:rsidR="00E74756" w:rsidRPr="00046F8C" w:rsidRDefault="00E74756" w:rsidP="00E74756">
            <w:pPr>
              <w:pStyle w:val="ac"/>
              <w:spacing w:line="276" w:lineRule="auto"/>
              <w:ind w:leftChars="0" w:left="0" w:firstLineChars="0" w:firstLine="0"/>
              <w:jc w:val="both"/>
              <w:rPr>
                <w:szCs w:val="28"/>
                <w:shd w:val="clear" w:color="auto" w:fill="FFFFFF"/>
              </w:rPr>
            </w:pPr>
            <w:r w:rsidRPr="00046F8C">
              <w:rPr>
                <w:szCs w:val="28"/>
              </w:rPr>
              <w:t>6 месяц деятельности</w:t>
            </w:r>
          </w:p>
        </w:tc>
        <w:tc>
          <w:tcPr>
            <w:tcW w:w="5811" w:type="dxa"/>
          </w:tcPr>
          <w:p w14:paraId="174A557E" w14:textId="77777777" w:rsidR="00E74756" w:rsidRPr="00046F8C" w:rsidRDefault="00E74756" w:rsidP="00E74756">
            <w:pPr>
              <w:ind w:left="1" w:hanging="3"/>
              <w:jc w:val="center"/>
              <w:rPr>
                <w:sz w:val="28"/>
                <w:szCs w:val="28"/>
                <w:lang w:eastAsia="en-US"/>
              </w:rPr>
            </w:pPr>
            <w:r>
              <w:rPr>
                <w:sz w:val="28"/>
                <w:szCs w:val="28"/>
                <w:lang w:eastAsia="en-US"/>
              </w:rPr>
              <w:t xml:space="preserve">60 </w:t>
            </w:r>
            <w:r w:rsidRPr="00046F8C">
              <w:rPr>
                <w:sz w:val="28"/>
                <w:szCs w:val="28"/>
                <w:lang w:eastAsia="en-US"/>
              </w:rPr>
              <w:t>000 рублей</w:t>
            </w:r>
          </w:p>
        </w:tc>
      </w:tr>
      <w:tr w:rsidR="00E74756" w:rsidRPr="00046F8C" w14:paraId="447D1810" w14:textId="77777777" w:rsidTr="00E74756">
        <w:tc>
          <w:tcPr>
            <w:tcW w:w="851" w:type="dxa"/>
          </w:tcPr>
          <w:p w14:paraId="3E158108" w14:textId="77777777" w:rsidR="00E74756" w:rsidRPr="00046F8C" w:rsidRDefault="00E74756" w:rsidP="00E74756">
            <w:pPr>
              <w:spacing w:line="276" w:lineRule="auto"/>
              <w:ind w:left="1" w:hanging="3"/>
              <w:jc w:val="center"/>
              <w:rPr>
                <w:sz w:val="28"/>
              </w:rPr>
            </w:pPr>
            <w:r w:rsidRPr="00046F8C">
              <w:rPr>
                <w:sz w:val="28"/>
              </w:rPr>
              <w:t>7.</w:t>
            </w:r>
          </w:p>
        </w:tc>
        <w:tc>
          <w:tcPr>
            <w:tcW w:w="3289" w:type="dxa"/>
          </w:tcPr>
          <w:p w14:paraId="5A03D716" w14:textId="77777777" w:rsidR="00E74756" w:rsidRPr="00046F8C" w:rsidRDefault="00E74756" w:rsidP="00E74756">
            <w:pPr>
              <w:pStyle w:val="ac"/>
              <w:spacing w:line="276" w:lineRule="auto"/>
              <w:ind w:leftChars="0" w:left="0" w:firstLineChars="0" w:firstLine="0"/>
              <w:jc w:val="both"/>
              <w:rPr>
                <w:szCs w:val="28"/>
                <w:shd w:val="clear" w:color="auto" w:fill="FFFFFF"/>
              </w:rPr>
            </w:pPr>
            <w:r w:rsidRPr="00046F8C">
              <w:rPr>
                <w:szCs w:val="28"/>
              </w:rPr>
              <w:t>7 месяц деятельности</w:t>
            </w:r>
          </w:p>
        </w:tc>
        <w:tc>
          <w:tcPr>
            <w:tcW w:w="5811" w:type="dxa"/>
          </w:tcPr>
          <w:p w14:paraId="605F5642" w14:textId="77777777" w:rsidR="00E74756" w:rsidRPr="00046F8C" w:rsidRDefault="00E74756" w:rsidP="00E74756">
            <w:pPr>
              <w:ind w:left="1" w:hanging="3"/>
              <w:jc w:val="center"/>
              <w:rPr>
                <w:sz w:val="28"/>
                <w:szCs w:val="28"/>
                <w:lang w:eastAsia="en-US"/>
              </w:rPr>
            </w:pPr>
            <w:r>
              <w:rPr>
                <w:sz w:val="28"/>
                <w:szCs w:val="28"/>
                <w:lang w:eastAsia="en-US"/>
              </w:rPr>
              <w:t>70</w:t>
            </w:r>
            <w:r w:rsidRPr="00046F8C">
              <w:rPr>
                <w:sz w:val="28"/>
                <w:szCs w:val="28"/>
                <w:lang w:eastAsia="en-US"/>
              </w:rPr>
              <w:t xml:space="preserve"> 000 рублей</w:t>
            </w:r>
          </w:p>
        </w:tc>
      </w:tr>
      <w:tr w:rsidR="00E74756" w:rsidRPr="00046F8C" w14:paraId="112C2571" w14:textId="77777777" w:rsidTr="00E74756">
        <w:tc>
          <w:tcPr>
            <w:tcW w:w="851" w:type="dxa"/>
          </w:tcPr>
          <w:p w14:paraId="0E1101D8" w14:textId="77777777" w:rsidR="00E74756" w:rsidRPr="00046F8C" w:rsidRDefault="00E74756" w:rsidP="00E74756">
            <w:pPr>
              <w:spacing w:line="276" w:lineRule="auto"/>
              <w:ind w:left="1" w:hanging="3"/>
              <w:jc w:val="center"/>
              <w:rPr>
                <w:sz w:val="28"/>
              </w:rPr>
            </w:pPr>
            <w:r w:rsidRPr="00046F8C">
              <w:rPr>
                <w:sz w:val="28"/>
              </w:rPr>
              <w:lastRenderedPageBreak/>
              <w:t>8</w:t>
            </w:r>
          </w:p>
        </w:tc>
        <w:tc>
          <w:tcPr>
            <w:tcW w:w="3289" w:type="dxa"/>
          </w:tcPr>
          <w:p w14:paraId="3D8081C1" w14:textId="77777777" w:rsidR="00E74756" w:rsidRPr="00046F8C" w:rsidRDefault="00E74756" w:rsidP="00E74756">
            <w:pPr>
              <w:pStyle w:val="ac"/>
              <w:spacing w:line="276" w:lineRule="auto"/>
              <w:ind w:leftChars="0" w:left="0" w:firstLineChars="0" w:firstLine="0"/>
              <w:jc w:val="both"/>
              <w:rPr>
                <w:szCs w:val="28"/>
                <w:shd w:val="clear" w:color="auto" w:fill="FFFFFF"/>
              </w:rPr>
            </w:pPr>
            <w:r w:rsidRPr="00046F8C">
              <w:rPr>
                <w:szCs w:val="28"/>
              </w:rPr>
              <w:t>8 месяц деятельности</w:t>
            </w:r>
          </w:p>
        </w:tc>
        <w:tc>
          <w:tcPr>
            <w:tcW w:w="5811" w:type="dxa"/>
          </w:tcPr>
          <w:p w14:paraId="05FE8B21" w14:textId="77777777" w:rsidR="00E74756" w:rsidRPr="00046F8C" w:rsidRDefault="00E74756" w:rsidP="00E74756">
            <w:pPr>
              <w:ind w:left="1" w:hanging="3"/>
              <w:jc w:val="center"/>
              <w:rPr>
                <w:sz w:val="28"/>
                <w:szCs w:val="28"/>
                <w:lang w:eastAsia="en-US"/>
              </w:rPr>
            </w:pPr>
            <w:r>
              <w:rPr>
                <w:sz w:val="28"/>
                <w:szCs w:val="28"/>
                <w:lang w:eastAsia="en-US"/>
              </w:rPr>
              <w:t>80 000</w:t>
            </w:r>
            <w:r w:rsidRPr="00046F8C">
              <w:rPr>
                <w:sz w:val="28"/>
                <w:szCs w:val="28"/>
                <w:lang w:eastAsia="en-US"/>
              </w:rPr>
              <w:t xml:space="preserve"> рублей</w:t>
            </w:r>
          </w:p>
        </w:tc>
      </w:tr>
      <w:tr w:rsidR="00E74756" w:rsidRPr="00046F8C" w14:paraId="3094E4A6" w14:textId="77777777" w:rsidTr="00E74756">
        <w:tc>
          <w:tcPr>
            <w:tcW w:w="851" w:type="dxa"/>
          </w:tcPr>
          <w:p w14:paraId="65A51938" w14:textId="77777777" w:rsidR="00E74756" w:rsidRPr="00046F8C" w:rsidRDefault="00E74756" w:rsidP="00E74756">
            <w:pPr>
              <w:spacing w:line="276" w:lineRule="auto"/>
              <w:ind w:left="1" w:hanging="3"/>
              <w:jc w:val="center"/>
              <w:rPr>
                <w:sz w:val="28"/>
              </w:rPr>
            </w:pPr>
            <w:r w:rsidRPr="00046F8C">
              <w:rPr>
                <w:sz w:val="28"/>
              </w:rPr>
              <w:t>9.</w:t>
            </w:r>
          </w:p>
        </w:tc>
        <w:tc>
          <w:tcPr>
            <w:tcW w:w="3289" w:type="dxa"/>
          </w:tcPr>
          <w:p w14:paraId="09C569E4" w14:textId="77777777" w:rsidR="00E74756" w:rsidRPr="00046F8C" w:rsidRDefault="00E74756" w:rsidP="00E74756">
            <w:pPr>
              <w:pStyle w:val="ac"/>
              <w:spacing w:line="276" w:lineRule="auto"/>
              <w:ind w:leftChars="0" w:left="0" w:firstLineChars="0" w:firstLine="0"/>
              <w:jc w:val="both"/>
              <w:rPr>
                <w:szCs w:val="28"/>
                <w:shd w:val="clear" w:color="auto" w:fill="FFFFFF"/>
              </w:rPr>
            </w:pPr>
            <w:r w:rsidRPr="00046F8C">
              <w:rPr>
                <w:szCs w:val="28"/>
              </w:rPr>
              <w:t>9 месяц деятельности</w:t>
            </w:r>
          </w:p>
        </w:tc>
        <w:tc>
          <w:tcPr>
            <w:tcW w:w="5811" w:type="dxa"/>
          </w:tcPr>
          <w:p w14:paraId="757BFC8F" w14:textId="77777777" w:rsidR="00E74756" w:rsidRPr="00046F8C" w:rsidRDefault="00E74756" w:rsidP="00E74756">
            <w:pPr>
              <w:ind w:left="1" w:hanging="3"/>
              <w:jc w:val="center"/>
              <w:rPr>
                <w:sz w:val="28"/>
                <w:szCs w:val="28"/>
                <w:lang w:eastAsia="en-US"/>
              </w:rPr>
            </w:pPr>
            <w:r w:rsidRPr="00046F8C">
              <w:rPr>
                <w:sz w:val="28"/>
                <w:szCs w:val="28"/>
                <w:lang w:eastAsia="en-US"/>
              </w:rPr>
              <w:t>80 000 рублей</w:t>
            </w:r>
          </w:p>
        </w:tc>
      </w:tr>
      <w:tr w:rsidR="00E74756" w:rsidRPr="00046F8C" w14:paraId="4CA8C6A3" w14:textId="77777777" w:rsidTr="00E74756">
        <w:tc>
          <w:tcPr>
            <w:tcW w:w="851" w:type="dxa"/>
          </w:tcPr>
          <w:p w14:paraId="5B1480F4" w14:textId="77777777" w:rsidR="00E74756" w:rsidRPr="00046F8C" w:rsidRDefault="00E74756" w:rsidP="00E74756">
            <w:pPr>
              <w:spacing w:line="276" w:lineRule="auto"/>
              <w:ind w:left="1" w:hanging="3"/>
              <w:jc w:val="center"/>
              <w:rPr>
                <w:sz w:val="28"/>
              </w:rPr>
            </w:pPr>
            <w:r w:rsidRPr="00046F8C">
              <w:rPr>
                <w:sz w:val="28"/>
              </w:rPr>
              <w:t>10.</w:t>
            </w:r>
          </w:p>
        </w:tc>
        <w:tc>
          <w:tcPr>
            <w:tcW w:w="3289" w:type="dxa"/>
          </w:tcPr>
          <w:p w14:paraId="3CA409E0" w14:textId="77777777" w:rsidR="00E74756" w:rsidRPr="00046F8C" w:rsidRDefault="00E74756" w:rsidP="00E74756">
            <w:pPr>
              <w:pStyle w:val="ac"/>
              <w:spacing w:line="276" w:lineRule="auto"/>
              <w:ind w:leftChars="0" w:left="0" w:firstLineChars="0" w:firstLine="0"/>
              <w:jc w:val="both"/>
              <w:rPr>
                <w:szCs w:val="28"/>
                <w:shd w:val="clear" w:color="auto" w:fill="FFFFFF"/>
              </w:rPr>
            </w:pPr>
            <w:r w:rsidRPr="00046F8C">
              <w:rPr>
                <w:szCs w:val="28"/>
              </w:rPr>
              <w:t>10 месяц деятельности</w:t>
            </w:r>
          </w:p>
        </w:tc>
        <w:tc>
          <w:tcPr>
            <w:tcW w:w="5811" w:type="dxa"/>
          </w:tcPr>
          <w:p w14:paraId="7C1BAC2A" w14:textId="77777777" w:rsidR="00E74756" w:rsidRPr="00046F8C" w:rsidRDefault="00E74756" w:rsidP="00E74756">
            <w:pPr>
              <w:ind w:left="1" w:hanging="3"/>
              <w:jc w:val="center"/>
              <w:rPr>
                <w:sz w:val="28"/>
                <w:szCs w:val="28"/>
                <w:lang w:eastAsia="en-US"/>
              </w:rPr>
            </w:pPr>
            <w:r w:rsidRPr="00046F8C">
              <w:rPr>
                <w:sz w:val="28"/>
                <w:szCs w:val="28"/>
                <w:lang w:eastAsia="en-US"/>
              </w:rPr>
              <w:t>9</w:t>
            </w:r>
            <w:r>
              <w:rPr>
                <w:sz w:val="28"/>
                <w:szCs w:val="28"/>
                <w:lang w:eastAsia="en-US"/>
              </w:rPr>
              <w:t>1</w:t>
            </w:r>
            <w:r w:rsidRPr="00046F8C">
              <w:rPr>
                <w:sz w:val="28"/>
                <w:szCs w:val="28"/>
                <w:lang w:eastAsia="en-US"/>
              </w:rPr>
              <w:t xml:space="preserve"> 000 рублей</w:t>
            </w:r>
          </w:p>
        </w:tc>
      </w:tr>
      <w:tr w:rsidR="00E74756" w:rsidRPr="00046F8C" w14:paraId="0F3675F9" w14:textId="77777777" w:rsidTr="00E74756">
        <w:tc>
          <w:tcPr>
            <w:tcW w:w="851" w:type="dxa"/>
          </w:tcPr>
          <w:p w14:paraId="01D92CF7" w14:textId="77777777" w:rsidR="00E74756" w:rsidRPr="00046F8C" w:rsidRDefault="00E74756" w:rsidP="00E74756">
            <w:pPr>
              <w:spacing w:line="276" w:lineRule="auto"/>
              <w:ind w:left="1" w:hanging="3"/>
              <w:jc w:val="center"/>
              <w:rPr>
                <w:sz w:val="28"/>
              </w:rPr>
            </w:pPr>
            <w:r w:rsidRPr="00046F8C">
              <w:rPr>
                <w:sz w:val="28"/>
              </w:rPr>
              <w:t>11.</w:t>
            </w:r>
          </w:p>
        </w:tc>
        <w:tc>
          <w:tcPr>
            <w:tcW w:w="3289" w:type="dxa"/>
          </w:tcPr>
          <w:p w14:paraId="039EB9BB" w14:textId="77777777" w:rsidR="00E74756" w:rsidRPr="00046F8C" w:rsidRDefault="00E74756" w:rsidP="00E74756">
            <w:pPr>
              <w:pStyle w:val="ac"/>
              <w:spacing w:line="276" w:lineRule="auto"/>
              <w:ind w:leftChars="0" w:left="0" w:firstLineChars="0" w:firstLine="0"/>
              <w:jc w:val="both"/>
              <w:rPr>
                <w:szCs w:val="28"/>
                <w:shd w:val="clear" w:color="auto" w:fill="FFFFFF"/>
              </w:rPr>
            </w:pPr>
            <w:r w:rsidRPr="00046F8C">
              <w:rPr>
                <w:szCs w:val="28"/>
              </w:rPr>
              <w:t>11 месяц деятельности</w:t>
            </w:r>
          </w:p>
        </w:tc>
        <w:tc>
          <w:tcPr>
            <w:tcW w:w="5811" w:type="dxa"/>
          </w:tcPr>
          <w:p w14:paraId="7B47DEAC" w14:textId="742FB1C5" w:rsidR="00E74756" w:rsidRPr="00046F8C" w:rsidRDefault="009363E6" w:rsidP="00E74756">
            <w:pPr>
              <w:ind w:left="1" w:hanging="3"/>
              <w:jc w:val="center"/>
              <w:rPr>
                <w:sz w:val="28"/>
                <w:szCs w:val="28"/>
                <w:lang w:eastAsia="en-US"/>
              </w:rPr>
            </w:pPr>
            <w:r>
              <w:rPr>
                <w:sz w:val="28"/>
                <w:szCs w:val="28"/>
                <w:lang w:eastAsia="en-US"/>
              </w:rPr>
              <w:t>6</w:t>
            </w:r>
            <w:r w:rsidR="00E74756">
              <w:rPr>
                <w:sz w:val="28"/>
                <w:szCs w:val="28"/>
                <w:lang w:eastAsia="en-US"/>
              </w:rPr>
              <w:t>0</w:t>
            </w:r>
            <w:r w:rsidR="00E74756" w:rsidRPr="00046F8C">
              <w:rPr>
                <w:sz w:val="28"/>
                <w:szCs w:val="28"/>
                <w:lang w:eastAsia="en-US"/>
              </w:rPr>
              <w:t xml:space="preserve"> 000 рублей</w:t>
            </w:r>
          </w:p>
        </w:tc>
      </w:tr>
      <w:tr w:rsidR="00E74756" w:rsidRPr="00046F8C" w14:paraId="46A1C359" w14:textId="77777777" w:rsidTr="00E74756">
        <w:tc>
          <w:tcPr>
            <w:tcW w:w="851" w:type="dxa"/>
          </w:tcPr>
          <w:p w14:paraId="375881A3" w14:textId="77777777" w:rsidR="00E74756" w:rsidRPr="00046F8C" w:rsidRDefault="00E74756" w:rsidP="00E74756">
            <w:pPr>
              <w:spacing w:line="276" w:lineRule="auto"/>
              <w:ind w:left="1" w:hanging="3"/>
              <w:jc w:val="center"/>
              <w:rPr>
                <w:sz w:val="28"/>
              </w:rPr>
            </w:pPr>
            <w:r w:rsidRPr="00046F8C">
              <w:rPr>
                <w:sz w:val="28"/>
              </w:rPr>
              <w:t>12.</w:t>
            </w:r>
          </w:p>
        </w:tc>
        <w:tc>
          <w:tcPr>
            <w:tcW w:w="3289" w:type="dxa"/>
          </w:tcPr>
          <w:p w14:paraId="59721C2F" w14:textId="77777777" w:rsidR="00E74756" w:rsidRPr="00046F8C" w:rsidRDefault="00E74756" w:rsidP="00E74756">
            <w:pPr>
              <w:pStyle w:val="ac"/>
              <w:spacing w:line="276" w:lineRule="auto"/>
              <w:ind w:leftChars="0" w:left="0" w:firstLineChars="0" w:firstLine="0"/>
              <w:jc w:val="both"/>
              <w:rPr>
                <w:szCs w:val="28"/>
                <w:shd w:val="clear" w:color="auto" w:fill="FFFFFF"/>
              </w:rPr>
            </w:pPr>
            <w:r w:rsidRPr="00046F8C">
              <w:rPr>
                <w:szCs w:val="28"/>
              </w:rPr>
              <w:t>12 месяц деятельности</w:t>
            </w:r>
          </w:p>
        </w:tc>
        <w:tc>
          <w:tcPr>
            <w:tcW w:w="5811" w:type="dxa"/>
          </w:tcPr>
          <w:p w14:paraId="09B02C57" w14:textId="46153159" w:rsidR="00E74756" w:rsidRPr="00046F8C" w:rsidRDefault="009363E6" w:rsidP="00E74756">
            <w:pPr>
              <w:ind w:left="1" w:hanging="3"/>
              <w:jc w:val="center"/>
              <w:rPr>
                <w:sz w:val="28"/>
                <w:szCs w:val="28"/>
                <w:lang w:eastAsia="en-US"/>
              </w:rPr>
            </w:pPr>
            <w:r>
              <w:rPr>
                <w:sz w:val="28"/>
                <w:szCs w:val="28"/>
                <w:lang w:eastAsia="en-US"/>
              </w:rPr>
              <w:t>8</w:t>
            </w:r>
            <w:r w:rsidR="00E74756">
              <w:rPr>
                <w:sz w:val="28"/>
                <w:szCs w:val="28"/>
                <w:lang w:eastAsia="en-US"/>
              </w:rPr>
              <w:t xml:space="preserve">0 </w:t>
            </w:r>
            <w:r w:rsidR="00E74756" w:rsidRPr="00046F8C">
              <w:rPr>
                <w:sz w:val="28"/>
                <w:szCs w:val="28"/>
                <w:lang w:eastAsia="en-US"/>
              </w:rPr>
              <w:t>000 рублей</w:t>
            </w:r>
          </w:p>
        </w:tc>
      </w:tr>
    </w:tbl>
    <w:p w14:paraId="5D351D5E" w14:textId="77777777" w:rsidR="00E74756" w:rsidRDefault="004A388D"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p>
    <w:p w14:paraId="1CBCE31A" w14:textId="7FD9AFAB" w:rsidR="000672C2" w:rsidRDefault="000672C2" w:rsidP="004C4FB3">
      <w:pPr>
        <w:pStyle w:val="ac"/>
        <w:spacing w:line="276" w:lineRule="auto"/>
        <w:ind w:left="1" w:hanging="3"/>
        <w:jc w:val="both"/>
        <w:rPr>
          <w:b/>
          <w:szCs w:val="28"/>
          <w:shd w:val="clear" w:color="auto" w:fill="FFFFFF"/>
        </w:rPr>
      </w:pPr>
      <w:r w:rsidRPr="000672C2">
        <w:rPr>
          <w:b/>
          <w:szCs w:val="28"/>
          <w:shd w:val="clear" w:color="auto" w:fill="FFFFFF"/>
        </w:rPr>
        <w:t>7.6. Дополнительная информация (поле не обязательно для заполнения):</w:t>
      </w:r>
    </w:p>
    <w:p w14:paraId="39E53EE1" w14:textId="2AAA02F9" w:rsidR="0057099B" w:rsidRDefault="0057099B" w:rsidP="004C4FB3">
      <w:pPr>
        <w:pStyle w:val="ac"/>
        <w:spacing w:line="276" w:lineRule="auto"/>
        <w:ind w:left="1" w:hanging="3"/>
        <w:jc w:val="both"/>
        <w:rPr>
          <w:b/>
          <w:szCs w:val="28"/>
          <w:shd w:val="clear" w:color="auto" w:fill="FFFFFF"/>
        </w:rPr>
      </w:pPr>
    </w:p>
    <w:tbl>
      <w:tblPr>
        <w:tblStyle w:val="aff2"/>
        <w:tblW w:w="0" w:type="auto"/>
        <w:tblInd w:w="1" w:type="dxa"/>
        <w:tblLook w:val="04A0" w:firstRow="1" w:lastRow="0" w:firstColumn="1" w:lastColumn="0" w:noHBand="0" w:noVBand="1"/>
      </w:tblPr>
      <w:tblGrid>
        <w:gridCol w:w="9912"/>
      </w:tblGrid>
      <w:tr w:rsidR="0057099B" w14:paraId="4032759E" w14:textId="77777777" w:rsidTr="0057099B">
        <w:tc>
          <w:tcPr>
            <w:tcW w:w="10421" w:type="dxa"/>
          </w:tcPr>
          <w:p w14:paraId="1D5432D9" w14:textId="77777777" w:rsidR="00A04C50" w:rsidRPr="00046F8C" w:rsidRDefault="00A04C50" w:rsidP="00A04C50">
            <w:pPr>
              <w:spacing w:line="276" w:lineRule="auto"/>
              <w:ind w:left="1" w:hanging="3"/>
              <w:jc w:val="both"/>
              <w:rPr>
                <w:sz w:val="28"/>
                <w:szCs w:val="28"/>
              </w:rPr>
            </w:pPr>
            <w:r w:rsidRPr="00046F8C">
              <w:rPr>
                <w:sz w:val="28"/>
                <w:szCs w:val="28"/>
              </w:rPr>
              <w:t>Вид системы налогообложения:</w:t>
            </w:r>
            <w:r w:rsidRPr="00046F8C">
              <w:rPr>
                <w:b/>
                <w:sz w:val="28"/>
                <w:szCs w:val="28"/>
              </w:rPr>
              <w:t xml:space="preserve"> НПД</w:t>
            </w:r>
          </w:p>
          <w:p w14:paraId="422F7BC9" w14:textId="77777777" w:rsidR="00A04C50" w:rsidRPr="00046F8C" w:rsidRDefault="00A04C50" w:rsidP="00A04C50">
            <w:pPr>
              <w:spacing w:line="276" w:lineRule="auto"/>
              <w:ind w:left="1" w:hanging="3"/>
              <w:jc w:val="both"/>
              <w:rPr>
                <w:sz w:val="28"/>
                <w:szCs w:val="28"/>
              </w:rPr>
            </w:pPr>
            <w:r w:rsidRPr="00046F8C">
              <w:rPr>
                <w:b/>
                <w:sz w:val="28"/>
                <w:szCs w:val="28"/>
              </w:rPr>
              <w:br/>
            </w:r>
            <w:r w:rsidRPr="00046F8C">
              <w:rPr>
                <w:sz w:val="28"/>
                <w:szCs w:val="28"/>
                <w:shd w:val="clear" w:color="auto" w:fill="FFFFFF"/>
              </w:rPr>
              <w:t> </w:t>
            </w:r>
            <w:r w:rsidRPr="00046F8C">
              <w:rPr>
                <w:b/>
                <w:sz w:val="28"/>
                <w:szCs w:val="28"/>
              </w:rPr>
              <w:t>НПД</w:t>
            </w:r>
            <w:r w:rsidRPr="00046F8C">
              <w:rPr>
                <w:sz w:val="28"/>
                <w:szCs w:val="28"/>
              </w:rPr>
              <w:t>- это специальный налоговый режим самозанятых граждан, получающих доходы от реализации товаров, работ и услуг, без привлечения наемных работников.</w:t>
            </w:r>
          </w:p>
          <w:p w14:paraId="32AC9667" w14:textId="77777777" w:rsidR="00A04C50" w:rsidRPr="00046F8C" w:rsidRDefault="00A04C50" w:rsidP="00A04C50">
            <w:pPr>
              <w:spacing w:line="276" w:lineRule="auto"/>
              <w:ind w:left="1" w:hanging="3"/>
              <w:jc w:val="both"/>
              <w:rPr>
                <w:sz w:val="28"/>
                <w:szCs w:val="28"/>
              </w:rPr>
            </w:pPr>
          </w:p>
          <w:p w14:paraId="2212B2BB" w14:textId="77777777" w:rsidR="00A04C50" w:rsidRPr="00046F8C" w:rsidRDefault="00A04C50" w:rsidP="00A04C50">
            <w:pPr>
              <w:spacing w:line="276" w:lineRule="auto"/>
              <w:ind w:left="1" w:hanging="3"/>
              <w:jc w:val="both"/>
              <w:rPr>
                <w:b/>
                <w:sz w:val="28"/>
                <w:szCs w:val="28"/>
              </w:rPr>
            </w:pPr>
            <w:r w:rsidRPr="00046F8C">
              <w:rPr>
                <w:b/>
                <w:sz w:val="28"/>
                <w:szCs w:val="28"/>
              </w:rPr>
              <w:t>Расчет налога:</w:t>
            </w:r>
          </w:p>
          <w:p w14:paraId="425F6415" w14:textId="77777777" w:rsidR="00A04C50" w:rsidRPr="00046F8C" w:rsidRDefault="00A04C50" w:rsidP="00A04C50">
            <w:pPr>
              <w:spacing w:line="276" w:lineRule="auto"/>
              <w:ind w:left="1" w:hanging="3"/>
              <w:jc w:val="both"/>
              <w:rPr>
                <w:b/>
                <w:sz w:val="28"/>
                <w:szCs w:val="28"/>
              </w:rPr>
            </w:pPr>
          </w:p>
          <w:p w14:paraId="608F63A7" w14:textId="77777777" w:rsidR="00A04C50" w:rsidRPr="00046F8C" w:rsidRDefault="00A04C50" w:rsidP="00A04C50">
            <w:pPr>
              <w:spacing w:line="276" w:lineRule="auto"/>
              <w:ind w:left="1" w:hanging="3"/>
              <w:jc w:val="both"/>
              <w:rPr>
                <w:sz w:val="28"/>
                <w:szCs w:val="28"/>
              </w:rPr>
            </w:pPr>
            <w:r w:rsidRPr="00046F8C">
              <w:rPr>
                <w:sz w:val="28"/>
                <w:szCs w:val="28"/>
              </w:rPr>
              <w:t>4% - при расчете налога с продаж российским и иностранным физлицам;</w:t>
            </w:r>
          </w:p>
          <w:p w14:paraId="77EED854" w14:textId="77777777" w:rsidR="00A04C50" w:rsidRPr="00046F8C" w:rsidRDefault="00A04C50" w:rsidP="00A04C50">
            <w:pPr>
              <w:spacing w:line="276" w:lineRule="auto"/>
              <w:ind w:left="1" w:hanging="3"/>
              <w:jc w:val="both"/>
              <w:rPr>
                <w:sz w:val="28"/>
                <w:szCs w:val="28"/>
              </w:rPr>
            </w:pPr>
            <w:r w:rsidRPr="00046F8C">
              <w:rPr>
                <w:sz w:val="28"/>
                <w:szCs w:val="28"/>
              </w:rPr>
              <w:t>6% - при расчете налога с продаж российскими и иностранными организациями и ИП.</w:t>
            </w:r>
          </w:p>
          <w:p w14:paraId="20EE067A" w14:textId="77777777" w:rsidR="00A04C50" w:rsidRPr="00046F8C" w:rsidRDefault="00A04C50" w:rsidP="00A04C50">
            <w:pPr>
              <w:spacing w:line="276" w:lineRule="auto"/>
              <w:ind w:left="1" w:hanging="3"/>
              <w:jc w:val="both"/>
              <w:rPr>
                <w:sz w:val="28"/>
                <w:szCs w:val="28"/>
              </w:rPr>
            </w:pPr>
          </w:p>
          <w:p w14:paraId="667B48D0" w14:textId="77777777" w:rsidR="00A04C50" w:rsidRPr="00046F8C" w:rsidRDefault="00A04C50" w:rsidP="00A04C50">
            <w:pPr>
              <w:spacing w:line="276" w:lineRule="auto"/>
              <w:ind w:left="1" w:hanging="3"/>
              <w:jc w:val="both"/>
              <w:rPr>
                <w:sz w:val="28"/>
                <w:szCs w:val="28"/>
              </w:rPr>
            </w:pPr>
            <w:r w:rsidRPr="00046F8C">
              <w:rPr>
                <w:sz w:val="28"/>
                <w:szCs w:val="28"/>
              </w:rPr>
              <w:t xml:space="preserve"> </w:t>
            </w:r>
            <w:r w:rsidRPr="00046F8C">
              <w:rPr>
                <w:b/>
                <w:sz w:val="28"/>
                <w:szCs w:val="28"/>
              </w:rPr>
              <w:t>Налоговым периодом</w:t>
            </w:r>
            <w:r w:rsidRPr="00046F8C">
              <w:rPr>
                <w:sz w:val="28"/>
                <w:szCs w:val="28"/>
              </w:rPr>
              <w:t xml:space="preserve"> считается календарный месяц. При этом первым налоговым периодом признается период времени со дня постановки на учет в налоговом органе в качестве налогоплательщика до конца календарного месяца, следующего за месяцем, в котором произведена постановка на учет.</w:t>
            </w:r>
          </w:p>
          <w:p w14:paraId="22A5533E" w14:textId="77777777" w:rsidR="00A04C50" w:rsidRPr="00046F8C" w:rsidRDefault="00A04C50" w:rsidP="00A04C50">
            <w:pPr>
              <w:spacing w:line="276" w:lineRule="auto"/>
              <w:ind w:left="1" w:hanging="3"/>
              <w:jc w:val="both"/>
              <w:rPr>
                <w:sz w:val="28"/>
                <w:szCs w:val="28"/>
              </w:rPr>
            </w:pPr>
          </w:p>
          <w:p w14:paraId="3B7738C8" w14:textId="77777777" w:rsidR="00A04C50" w:rsidRPr="00046F8C" w:rsidRDefault="00A04C50" w:rsidP="00A04C50">
            <w:pPr>
              <w:spacing w:line="276" w:lineRule="auto"/>
              <w:ind w:left="1" w:hanging="3"/>
              <w:jc w:val="both"/>
              <w:rPr>
                <w:b/>
                <w:sz w:val="28"/>
                <w:szCs w:val="28"/>
              </w:rPr>
            </w:pPr>
            <w:r w:rsidRPr="00046F8C">
              <w:rPr>
                <w:b/>
                <w:sz w:val="28"/>
                <w:szCs w:val="28"/>
              </w:rPr>
              <w:t>Срок уплаты налога:</w:t>
            </w:r>
          </w:p>
          <w:p w14:paraId="67CA2087" w14:textId="77777777" w:rsidR="00A04C50" w:rsidRPr="00046F8C" w:rsidRDefault="00A04C50" w:rsidP="00A04C50">
            <w:pPr>
              <w:spacing w:line="276" w:lineRule="auto"/>
              <w:ind w:left="1" w:hanging="3"/>
              <w:jc w:val="both"/>
              <w:rPr>
                <w:sz w:val="28"/>
                <w:szCs w:val="28"/>
              </w:rPr>
            </w:pPr>
            <w:r w:rsidRPr="00046F8C">
              <w:rPr>
                <w:sz w:val="28"/>
                <w:szCs w:val="28"/>
              </w:rPr>
              <w:br/>
              <w:t xml:space="preserve">- </w:t>
            </w:r>
            <w:r w:rsidRPr="00046F8C">
              <w:rPr>
                <w:sz w:val="28"/>
                <w:szCs w:val="28"/>
                <w:shd w:val="clear" w:color="auto" w:fill="FFFFFF"/>
              </w:rPr>
              <w:t>до 28 числа месяца, следующего за отчётным. За нарушение </w:t>
            </w:r>
            <w:r w:rsidRPr="00046F8C">
              <w:rPr>
                <w:b/>
                <w:bCs/>
                <w:sz w:val="28"/>
                <w:szCs w:val="28"/>
                <w:shd w:val="clear" w:color="auto" w:fill="FFFFFF"/>
              </w:rPr>
              <w:t>срока</w:t>
            </w:r>
            <w:r w:rsidRPr="00046F8C">
              <w:rPr>
                <w:sz w:val="28"/>
                <w:szCs w:val="28"/>
                <w:shd w:val="clear" w:color="auto" w:fill="FFFFFF"/>
              </w:rPr>
              <w:t> оплаты налагается штраф в 20% от недоимки. Если сумма налога окажется меньше 100 рублей, платить её пока не надо, она добавится к налогу за следующий период.</w:t>
            </w:r>
          </w:p>
          <w:p w14:paraId="504ECD02" w14:textId="77777777" w:rsidR="00A04C50" w:rsidRPr="00046F8C" w:rsidRDefault="00A04C50" w:rsidP="00A04C50">
            <w:pPr>
              <w:spacing w:line="276" w:lineRule="auto"/>
              <w:ind w:left="1" w:hanging="3"/>
              <w:jc w:val="both"/>
              <w:rPr>
                <w:sz w:val="28"/>
                <w:szCs w:val="28"/>
              </w:rPr>
            </w:pPr>
            <w:r w:rsidRPr="00046F8C">
              <w:rPr>
                <w:sz w:val="28"/>
                <w:szCs w:val="28"/>
              </w:rPr>
              <w:t>При применении НПД учитывается годовая сумма доходов, которая не должна превышать 2,4 млн рублей нарастающим итогом в течении года.</w:t>
            </w:r>
          </w:p>
          <w:p w14:paraId="7A1BAA21" w14:textId="77777777" w:rsidR="00A04C50" w:rsidRPr="00046F8C" w:rsidRDefault="00A04C50" w:rsidP="00A04C50">
            <w:pPr>
              <w:spacing w:line="276" w:lineRule="auto"/>
              <w:ind w:left="1" w:hanging="3"/>
              <w:jc w:val="both"/>
              <w:rPr>
                <w:sz w:val="28"/>
                <w:szCs w:val="28"/>
              </w:rPr>
            </w:pPr>
          </w:p>
          <w:p w14:paraId="125A9D1E" w14:textId="77777777" w:rsidR="00A04C50" w:rsidRPr="00046F8C" w:rsidRDefault="00A04C50" w:rsidP="00A04C50">
            <w:pPr>
              <w:spacing w:line="276" w:lineRule="auto"/>
              <w:ind w:left="1" w:hanging="3"/>
              <w:jc w:val="both"/>
              <w:rPr>
                <w:sz w:val="28"/>
                <w:szCs w:val="28"/>
              </w:rPr>
            </w:pPr>
            <w:r w:rsidRPr="00046F8C">
              <w:rPr>
                <w:sz w:val="28"/>
                <w:szCs w:val="28"/>
              </w:rPr>
              <w:t>Целевая аудитория: физические лица. Ставка налога 4%.</w:t>
            </w:r>
          </w:p>
          <w:p w14:paraId="36A056E6" w14:textId="77777777" w:rsidR="0057099B" w:rsidRDefault="0057099B" w:rsidP="004C4FB3">
            <w:pPr>
              <w:pStyle w:val="ac"/>
              <w:spacing w:line="276" w:lineRule="auto"/>
              <w:ind w:leftChars="0" w:left="0" w:firstLineChars="0" w:firstLine="0"/>
              <w:jc w:val="both"/>
              <w:rPr>
                <w:b/>
                <w:szCs w:val="28"/>
                <w:shd w:val="clear" w:color="auto" w:fill="FFFFFF"/>
              </w:rPr>
            </w:pPr>
          </w:p>
        </w:tc>
      </w:tr>
    </w:tbl>
    <w:p w14:paraId="5740DE00" w14:textId="77777777" w:rsidR="0057099B" w:rsidRPr="000672C2" w:rsidRDefault="0057099B" w:rsidP="004C4FB3">
      <w:pPr>
        <w:pStyle w:val="ac"/>
        <w:spacing w:line="276" w:lineRule="auto"/>
        <w:ind w:left="1" w:hanging="3"/>
        <w:jc w:val="both"/>
        <w:rPr>
          <w:b/>
          <w:szCs w:val="28"/>
          <w:shd w:val="clear" w:color="auto" w:fill="FFFFFF"/>
        </w:rPr>
      </w:pPr>
    </w:p>
    <w:p w14:paraId="5EB4CD17" w14:textId="77777777" w:rsidR="0057099B" w:rsidRDefault="0057099B" w:rsidP="004C4FB3">
      <w:pPr>
        <w:pStyle w:val="ac"/>
        <w:spacing w:line="276" w:lineRule="auto"/>
        <w:ind w:left="1" w:hanging="3"/>
        <w:jc w:val="both"/>
        <w:rPr>
          <w:szCs w:val="28"/>
          <w:shd w:val="clear" w:color="auto" w:fill="FFFFFF"/>
        </w:rPr>
      </w:pPr>
    </w:p>
    <w:p w14:paraId="0B2C1791" w14:textId="77777777" w:rsidR="000672C2" w:rsidRPr="000672C2" w:rsidRDefault="000672C2" w:rsidP="004C4FB3">
      <w:pPr>
        <w:pStyle w:val="ac"/>
        <w:spacing w:line="276" w:lineRule="auto"/>
        <w:ind w:left="1" w:hanging="3"/>
        <w:jc w:val="center"/>
        <w:rPr>
          <w:b/>
          <w:szCs w:val="28"/>
          <w:shd w:val="clear" w:color="auto" w:fill="FFFFFF"/>
        </w:rPr>
      </w:pPr>
      <w:r w:rsidRPr="000672C2">
        <w:rPr>
          <w:b/>
          <w:szCs w:val="28"/>
          <w:shd w:val="clear" w:color="auto" w:fill="FFFFFF"/>
        </w:rPr>
        <w:t>8. Риски и страхование</w:t>
      </w:r>
    </w:p>
    <w:p w14:paraId="3DB27BA6" w14:textId="033E71FD" w:rsidR="000672C2" w:rsidRDefault="000672C2" w:rsidP="004C4FB3">
      <w:pPr>
        <w:pStyle w:val="ac"/>
        <w:spacing w:line="276" w:lineRule="auto"/>
        <w:ind w:left="1" w:hanging="3"/>
        <w:jc w:val="both"/>
        <w:rPr>
          <w:szCs w:val="28"/>
          <w:shd w:val="clear" w:color="auto" w:fill="FFFFFF"/>
        </w:rPr>
      </w:pPr>
    </w:p>
    <w:p w14:paraId="66C565B7" w14:textId="421669BB" w:rsidR="000672C2" w:rsidRPr="000672C2" w:rsidRDefault="00F8176A" w:rsidP="004C4FB3">
      <w:pPr>
        <w:pStyle w:val="ac"/>
        <w:spacing w:line="276" w:lineRule="auto"/>
        <w:ind w:left="1" w:hanging="3"/>
        <w:jc w:val="both"/>
        <w:rPr>
          <w:b/>
          <w:szCs w:val="28"/>
          <w:shd w:val="clear" w:color="auto" w:fill="FFFFFF"/>
        </w:rPr>
      </w:pPr>
      <w:r>
        <w:rPr>
          <w:b/>
          <w:szCs w:val="28"/>
          <w:shd w:val="clear" w:color="auto" w:fill="FFFFFF"/>
        </w:rPr>
        <w:lastRenderedPageBreak/>
        <w:tab/>
      </w:r>
      <w:r>
        <w:rPr>
          <w:b/>
          <w:szCs w:val="28"/>
          <w:shd w:val="clear" w:color="auto" w:fill="FFFFFF"/>
        </w:rPr>
        <w:tab/>
      </w:r>
      <w:r w:rsidR="000672C2" w:rsidRPr="000672C2">
        <w:rPr>
          <w:b/>
          <w:szCs w:val="28"/>
          <w:shd w:val="clear" w:color="auto" w:fill="FFFFFF"/>
        </w:rPr>
        <w:t>8.1. Какие организационные, рыночные, юридические, производственные и другие риски могут повлиять на реализацию Вашего проекта? Как Вы планируете уменьшить негативные последствия данных рисков?</w:t>
      </w:r>
    </w:p>
    <w:p w14:paraId="0DA7B2DB" w14:textId="77777777" w:rsidR="000672C2" w:rsidRDefault="000672C2" w:rsidP="004C4FB3">
      <w:pPr>
        <w:pStyle w:val="ac"/>
        <w:spacing w:line="276" w:lineRule="auto"/>
        <w:ind w:left="1" w:hanging="3"/>
        <w:jc w:val="both"/>
        <w:rPr>
          <w:szCs w:val="28"/>
          <w:shd w:val="clear" w:color="auto" w:fill="FFFFFF"/>
        </w:rPr>
      </w:pPr>
    </w:p>
    <w:tbl>
      <w:tblPr>
        <w:tblStyle w:val="aff2"/>
        <w:tblW w:w="0" w:type="auto"/>
        <w:tblInd w:w="1" w:type="dxa"/>
        <w:tblLook w:val="04A0" w:firstRow="1" w:lastRow="0" w:firstColumn="1" w:lastColumn="0" w:noHBand="0" w:noVBand="1"/>
      </w:tblPr>
      <w:tblGrid>
        <w:gridCol w:w="674"/>
        <w:gridCol w:w="2702"/>
        <w:gridCol w:w="6512"/>
      </w:tblGrid>
      <w:tr w:rsidR="000672C2" w14:paraId="2089A709" w14:textId="77777777" w:rsidTr="004811DD">
        <w:tc>
          <w:tcPr>
            <w:tcW w:w="674" w:type="dxa"/>
          </w:tcPr>
          <w:p w14:paraId="2269C0EE" w14:textId="6DC4B5D6" w:rsidR="000672C2" w:rsidRPr="0057099B" w:rsidRDefault="000672C2" w:rsidP="004C4FB3">
            <w:pPr>
              <w:pStyle w:val="ac"/>
              <w:spacing w:line="276" w:lineRule="auto"/>
              <w:ind w:leftChars="0" w:left="0" w:firstLineChars="0" w:firstLine="0"/>
              <w:jc w:val="center"/>
              <w:rPr>
                <w:b/>
                <w:szCs w:val="28"/>
                <w:shd w:val="clear" w:color="auto" w:fill="FFFFFF"/>
              </w:rPr>
            </w:pPr>
            <w:r w:rsidRPr="0057099B">
              <w:rPr>
                <w:b/>
                <w:szCs w:val="28"/>
                <w:shd w:val="clear" w:color="auto" w:fill="FFFFFF"/>
              </w:rPr>
              <w:t>№</w:t>
            </w:r>
          </w:p>
        </w:tc>
        <w:tc>
          <w:tcPr>
            <w:tcW w:w="2702" w:type="dxa"/>
          </w:tcPr>
          <w:p w14:paraId="4E1B202F" w14:textId="228CE2FF" w:rsidR="000672C2" w:rsidRPr="0057099B" w:rsidRDefault="000672C2" w:rsidP="004C4FB3">
            <w:pPr>
              <w:pStyle w:val="ac"/>
              <w:spacing w:line="276" w:lineRule="auto"/>
              <w:ind w:leftChars="0" w:left="0" w:firstLineChars="0" w:firstLine="0"/>
              <w:jc w:val="center"/>
              <w:rPr>
                <w:b/>
                <w:szCs w:val="28"/>
                <w:shd w:val="clear" w:color="auto" w:fill="FFFFFF"/>
              </w:rPr>
            </w:pPr>
            <w:r w:rsidRPr="0057099B">
              <w:rPr>
                <w:b/>
                <w:szCs w:val="28"/>
                <w:shd w:val="clear" w:color="auto" w:fill="FFFFFF"/>
              </w:rPr>
              <w:t>Риск</w:t>
            </w:r>
          </w:p>
        </w:tc>
        <w:tc>
          <w:tcPr>
            <w:tcW w:w="6512" w:type="dxa"/>
          </w:tcPr>
          <w:p w14:paraId="01AE8DFC" w14:textId="29E91483" w:rsidR="000672C2" w:rsidRPr="0057099B" w:rsidRDefault="000672C2" w:rsidP="004C4FB3">
            <w:pPr>
              <w:pStyle w:val="ac"/>
              <w:spacing w:line="276" w:lineRule="auto"/>
              <w:ind w:leftChars="0" w:left="0" w:firstLineChars="0" w:firstLine="0"/>
              <w:jc w:val="center"/>
              <w:rPr>
                <w:b/>
                <w:szCs w:val="28"/>
                <w:shd w:val="clear" w:color="auto" w:fill="FFFFFF"/>
              </w:rPr>
            </w:pPr>
            <w:r w:rsidRPr="0057099B">
              <w:rPr>
                <w:b/>
                <w:szCs w:val="28"/>
                <w:shd w:val="clear" w:color="auto" w:fill="FFFFFF"/>
              </w:rPr>
              <w:t>Меры по предотвращению или уменьшению негативных последствий данного риска</w:t>
            </w:r>
          </w:p>
        </w:tc>
      </w:tr>
      <w:tr w:rsidR="0057099B" w14:paraId="4D5B75C0" w14:textId="77777777" w:rsidTr="004811DD">
        <w:tc>
          <w:tcPr>
            <w:tcW w:w="674" w:type="dxa"/>
          </w:tcPr>
          <w:p w14:paraId="5BD9B75F" w14:textId="77777777" w:rsidR="0057099B" w:rsidRDefault="0057099B" w:rsidP="0057099B">
            <w:pPr>
              <w:pStyle w:val="ac"/>
              <w:numPr>
                <w:ilvl w:val="0"/>
                <w:numId w:val="6"/>
              </w:numPr>
              <w:spacing w:line="276" w:lineRule="auto"/>
              <w:ind w:leftChars="0" w:firstLineChars="0"/>
              <w:jc w:val="both"/>
              <w:rPr>
                <w:szCs w:val="28"/>
                <w:shd w:val="clear" w:color="auto" w:fill="FFFFFF"/>
              </w:rPr>
            </w:pPr>
          </w:p>
        </w:tc>
        <w:tc>
          <w:tcPr>
            <w:tcW w:w="2702" w:type="dxa"/>
          </w:tcPr>
          <w:p w14:paraId="4A5CA3B5" w14:textId="0C28B289" w:rsidR="0057099B" w:rsidRDefault="0057099B" w:rsidP="0057099B">
            <w:pPr>
              <w:pStyle w:val="ac"/>
              <w:spacing w:line="276" w:lineRule="auto"/>
              <w:ind w:leftChars="0" w:left="0" w:firstLineChars="0" w:firstLine="0"/>
              <w:jc w:val="both"/>
              <w:rPr>
                <w:szCs w:val="28"/>
                <w:shd w:val="clear" w:color="auto" w:fill="FFFFFF"/>
              </w:rPr>
            </w:pPr>
            <w:r w:rsidRPr="005B78A4">
              <w:rPr>
                <w:b/>
                <w:color w:val="000000" w:themeColor="text1"/>
                <w:szCs w:val="28"/>
                <w:u w:val="single"/>
              </w:rPr>
              <w:t>Высокая конкуренция</w:t>
            </w:r>
          </w:p>
        </w:tc>
        <w:tc>
          <w:tcPr>
            <w:tcW w:w="6512" w:type="dxa"/>
          </w:tcPr>
          <w:p w14:paraId="1055ECAB" w14:textId="77777777" w:rsidR="0057099B" w:rsidRPr="00AF632C" w:rsidRDefault="0057099B" w:rsidP="0057099B">
            <w:pPr>
              <w:spacing w:before="100" w:beforeAutospacing="1" w:line="276" w:lineRule="auto"/>
              <w:ind w:left="1" w:hanging="3"/>
              <w:jc w:val="both"/>
              <w:rPr>
                <w:color w:val="000000" w:themeColor="text1"/>
                <w:sz w:val="28"/>
                <w:szCs w:val="28"/>
              </w:rPr>
            </w:pPr>
            <w:r>
              <w:rPr>
                <w:color w:val="000000" w:themeColor="text1"/>
                <w:sz w:val="28"/>
                <w:szCs w:val="28"/>
              </w:rPr>
              <w:t>К</w:t>
            </w:r>
            <w:r w:rsidRPr="00AF632C">
              <w:rPr>
                <w:color w:val="000000" w:themeColor="text1"/>
                <w:sz w:val="28"/>
                <w:szCs w:val="28"/>
              </w:rPr>
              <w:t>абинету</w:t>
            </w:r>
            <w:r>
              <w:rPr>
                <w:color w:val="000000" w:themeColor="text1"/>
                <w:sz w:val="28"/>
                <w:szCs w:val="28"/>
              </w:rPr>
              <w:t xml:space="preserve"> парикмахерских услуг</w:t>
            </w:r>
            <w:r w:rsidRPr="00AF632C">
              <w:rPr>
                <w:color w:val="000000" w:themeColor="text1"/>
                <w:sz w:val="28"/>
                <w:szCs w:val="28"/>
              </w:rPr>
              <w:t xml:space="preserve"> придется бороться за клиентов не только с аналогичными </w:t>
            </w:r>
            <w:r>
              <w:rPr>
                <w:color w:val="000000" w:themeColor="text1"/>
                <w:sz w:val="28"/>
                <w:szCs w:val="28"/>
              </w:rPr>
              <w:t>парикмахерскими</w:t>
            </w:r>
            <w:r w:rsidRPr="00AF632C">
              <w:rPr>
                <w:color w:val="000000" w:themeColor="text1"/>
                <w:sz w:val="28"/>
                <w:szCs w:val="28"/>
              </w:rPr>
              <w:t xml:space="preserve">, но и заведениями, специализирующимися </w:t>
            </w:r>
            <w:r>
              <w:rPr>
                <w:color w:val="000000" w:themeColor="text1"/>
                <w:sz w:val="28"/>
                <w:szCs w:val="28"/>
              </w:rPr>
              <w:t xml:space="preserve">также и </w:t>
            </w:r>
            <w:r w:rsidRPr="00AF632C">
              <w:rPr>
                <w:color w:val="000000" w:themeColor="text1"/>
                <w:sz w:val="28"/>
                <w:szCs w:val="28"/>
              </w:rPr>
              <w:t>на других видах услуг</w:t>
            </w:r>
            <w:r>
              <w:rPr>
                <w:color w:val="000000" w:themeColor="text1"/>
                <w:sz w:val="28"/>
                <w:szCs w:val="28"/>
              </w:rPr>
              <w:t xml:space="preserve"> (услуги косметологии, ногтевого сервиса)</w:t>
            </w:r>
            <w:r w:rsidRPr="00AF632C">
              <w:rPr>
                <w:color w:val="000000" w:themeColor="text1"/>
                <w:sz w:val="28"/>
                <w:szCs w:val="28"/>
              </w:rPr>
              <w:t xml:space="preserve">. Снизить влияние этого фактора можно за счет нескольких мер: </w:t>
            </w:r>
          </w:p>
          <w:p w14:paraId="4B6506C1" w14:textId="77777777" w:rsidR="0057099B" w:rsidRPr="00AF632C" w:rsidRDefault="0057099B" w:rsidP="0057099B">
            <w:pPr>
              <w:spacing w:before="100" w:beforeAutospacing="1" w:line="276" w:lineRule="auto"/>
              <w:ind w:left="1" w:hanging="3"/>
              <w:jc w:val="both"/>
              <w:rPr>
                <w:color w:val="000000" w:themeColor="text1"/>
                <w:sz w:val="28"/>
                <w:szCs w:val="28"/>
              </w:rPr>
            </w:pPr>
            <w:r w:rsidRPr="00AF632C">
              <w:rPr>
                <w:color w:val="000000" w:themeColor="text1"/>
                <w:sz w:val="28"/>
                <w:szCs w:val="28"/>
              </w:rPr>
              <w:t>- работа над повышением качества оказываемых услуг. Мастер должен иметь квалификацию и ежегодно посещать мероприятия в области индустрии  красоты. Дипломы и сертификаты, размещенные на стенах студии, помогут мне сформировать  доверительное отношение клиента к мастеру;</w:t>
            </w:r>
          </w:p>
          <w:p w14:paraId="7DC10183" w14:textId="77777777" w:rsidR="0057099B" w:rsidRPr="00AF632C" w:rsidRDefault="0057099B" w:rsidP="0057099B">
            <w:pPr>
              <w:spacing w:before="100" w:beforeAutospacing="1" w:after="75" w:line="276" w:lineRule="auto"/>
              <w:ind w:left="1" w:hanging="3"/>
              <w:jc w:val="both"/>
              <w:rPr>
                <w:color w:val="000000" w:themeColor="text1"/>
                <w:sz w:val="28"/>
                <w:szCs w:val="28"/>
              </w:rPr>
            </w:pPr>
            <w:r w:rsidRPr="00AF632C">
              <w:rPr>
                <w:color w:val="000000" w:themeColor="text1"/>
                <w:sz w:val="28"/>
                <w:szCs w:val="28"/>
              </w:rPr>
              <w:t>- выстраивание системы эффективных коммуникаций между мастером и клиентом. Умение грамотно разъяснить особенности процедуры и найти подход к посетителю позволит заведению быстро наработать клиентскую базу. Кроме того, комфортная обстановка и вежливый мастер  будут способствовать увеличению количества повторных посещений;</w:t>
            </w:r>
          </w:p>
          <w:p w14:paraId="7063F1E7" w14:textId="77777777" w:rsidR="0057099B" w:rsidRPr="00AF632C" w:rsidRDefault="0057099B" w:rsidP="0057099B">
            <w:pPr>
              <w:spacing w:before="100" w:beforeAutospacing="1" w:line="276" w:lineRule="auto"/>
              <w:ind w:left="1" w:hanging="3"/>
              <w:jc w:val="both"/>
              <w:rPr>
                <w:color w:val="000000" w:themeColor="text1"/>
                <w:sz w:val="28"/>
                <w:szCs w:val="28"/>
              </w:rPr>
            </w:pPr>
            <w:r w:rsidRPr="00AF632C">
              <w:rPr>
                <w:color w:val="000000" w:themeColor="text1"/>
                <w:sz w:val="28"/>
                <w:szCs w:val="28"/>
              </w:rPr>
              <w:t>- скидки  и акции в период сезонного спада. Как правило, количество клиентов снижается в зимний и осенний период, а вот весной и летом посещаемость резко увеличивается. Розыгрыш купонов, сертификатов, а также снижение цен на некоторые виды услуг в холодное время года позволит снизить падение выручки и обеспечить прибыльность салона.</w:t>
            </w:r>
          </w:p>
          <w:p w14:paraId="5F013BAE" w14:textId="09EFEE70" w:rsidR="0057099B" w:rsidRDefault="0057099B" w:rsidP="0057099B">
            <w:pPr>
              <w:pStyle w:val="ac"/>
              <w:spacing w:line="276" w:lineRule="auto"/>
              <w:ind w:leftChars="0" w:left="0" w:firstLineChars="0" w:firstLine="0"/>
              <w:jc w:val="both"/>
              <w:rPr>
                <w:szCs w:val="28"/>
                <w:shd w:val="clear" w:color="auto" w:fill="FFFFFF"/>
              </w:rPr>
            </w:pPr>
          </w:p>
        </w:tc>
      </w:tr>
      <w:tr w:rsidR="0057099B" w14:paraId="2B943FE1" w14:textId="77777777" w:rsidTr="004811DD">
        <w:tc>
          <w:tcPr>
            <w:tcW w:w="674" w:type="dxa"/>
          </w:tcPr>
          <w:p w14:paraId="48C12409" w14:textId="77777777" w:rsidR="0057099B" w:rsidRDefault="0057099B" w:rsidP="0057099B">
            <w:pPr>
              <w:pStyle w:val="ac"/>
              <w:numPr>
                <w:ilvl w:val="0"/>
                <w:numId w:val="6"/>
              </w:numPr>
              <w:spacing w:line="276" w:lineRule="auto"/>
              <w:ind w:leftChars="0" w:firstLineChars="0"/>
              <w:jc w:val="both"/>
              <w:rPr>
                <w:szCs w:val="28"/>
                <w:shd w:val="clear" w:color="auto" w:fill="FFFFFF"/>
              </w:rPr>
            </w:pPr>
          </w:p>
        </w:tc>
        <w:tc>
          <w:tcPr>
            <w:tcW w:w="2702" w:type="dxa"/>
          </w:tcPr>
          <w:p w14:paraId="34904C94" w14:textId="609C3403" w:rsidR="0057099B" w:rsidRDefault="0057099B" w:rsidP="0057099B">
            <w:pPr>
              <w:pStyle w:val="ac"/>
              <w:spacing w:line="276" w:lineRule="auto"/>
              <w:ind w:leftChars="0" w:left="0" w:firstLineChars="0" w:firstLine="0"/>
              <w:jc w:val="both"/>
              <w:rPr>
                <w:szCs w:val="28"/>
                <w:shd w:val="clear" w:color="auto" w:fill="FFFFFF"/>
              </w:rPr>
            </w:pPr>
            <w:r w:rsidRPr="005B78A4">
              <w:rPr>
                <w:b/>
                <w:u w:val="single"/>
              </w:rPr>
              <w:t xml:space="preserve">Увеличение стоимости </w:t>
            </w:r>
            <w:r>
              <w:rPr>
                <w:b/>
                <w:u w:val="single"/>
              </w:rPr>
              <w:t>аренд</w:t>
            </w:r>
            <w:r w:rsidRPr="005B78A4">
              <w:rPr>
                <w:b/>
                <w:u w:val="single"/>
              </w:rPr>
              <w:t>ы</w:t>
            </w:r>
          </w:p>
        </w:tc>
        <w:tc>
          <w:tcPr>
            <w:tcW w:w="6512" w:type="dxa"/>
          </w:tcPr>
          <w:p w14:paraId="63843473" w14:textId="77777777" w:rsidR="0057099B" w:rsidRPr="00AF632C" w:rsidRDefault="0057099B" w:rsidP="00E74756">
            <w:pPr>
              <w:pStyle w:val="afc"/>
              <w:spacing w:before="100" w:beforeAutospacing="1" w:line="276" w:lineRule="auto"/>
              <w:ind w:left="0"/>
              <w:jc w:val="both"/>
              <w:rPr>
                <w:color w:val="000000" w:themeColor="text1"/>
                <w:sz w:val="28"/>
                <w:szCs w:val="28"/>
              </w:rPr>
            </w:pPr>
            <w:r w:rsidRPr="00AF632C">
              <w:rPr>
                <w:color w:val="000000" w:themeColor="text1"/>
                <w:sz w:val="28"/>
                <w:szCs w:val="28"/>
              </w:rPr>
              <w:t xml:space="preserve">К сожалению, собственник имеет право при продлении договора изменить цену за </w:t>
            </w:r>
            <w:proofErr w:type="spellStart"/>
            <w:r w:rsidRPr="00AF632C">
              <w:rPr>
                <w:color w:val="000000" w:themeColor="text1"/>
                <w:sz w:val="28"/>
                <w:szCs w:val="28"/>
              </w:rPr>
              <w:t>м.кв</w:t>
            </w:r>
            <w:proofErr w:type="spellEnd"/>
            <w:r w:rsidRPr="00AF632C">
              <w:rPr>
                <w:color w:val="000000" w:themeColor="text1"/>
                <w:sz w:val="28"/>
                <w:szCs w:val="28"/>
              </w:rPr>
              <w:t>. и арендатор будет вынужден согласиться на новые условия, чтобы не потерять наработанных клиентов. Чтобы избежать такой ситуации, планирую:</w:t>
            </w:r>
          </w:p>
          <w:p w14:paraId="61DD060D" w14:textId="77777777" w:rsidR="0057099B" w:rsidRPr="00AF632C" w:rsidRDefault="0057099B" w:rsidP="00E74756">
            <w:pPr>
              <w:numPr>
                <w:ilvl w:val="0"/>
                <w:numId w:val="23"/>
              </w:numPr>
              <w:tabs>
                <w:tab w:val="clear" w:pos="720"/>
              </w:tabs>
              <w:suppressAutoHyphens w:val="0"/>
              <w:spacing w:before="100" w:beforeAutospacing="1" w:after="75" w:line="276" w:lineRule="auto"/>
              <w:ind w:leftChars="0" w:left="0" w:firstLineChars="0" w:firstLine="0"/>
              <w:jc w:val="both"/>
              <w:textDirection w:val="lrTb"/>
              <w:textAlignment w:val="auto"/>
              <w:outlineLvl w:val="9"/>
              <w:rPr>
                <w:color w:val="000000" w:themeColor="text1"/>
                <w:sz w:val="28"/>
                <w:szCs w:val="28"/>
              </w:rPr>
            </w:pPr>
            <w:r w:rsidRPr="00AF632C">
              <w:rPr>
                <w:color w:val="000000" w:themeColor="text1"/>
                <w:sz w:val="28"/>
                <w:szCs w:val="28"/>
              </w:rPr>
              <w:t xml:space="preserve">заключать договор на длительный срок. </w:t>
            </w:r>
          </w:p>
          <w:p w14:paraId="773E1E99" w14:textId="77777777" w:rsidR="0057099B" w:rsidRPr="00AF632C" w:rsidRDefault="0057099B" w:rsidP="00E74756">
            <w:pPr>
              <w:numPr>
                <w:ilvl w:val="0"/>
                <w:numId w:val="23"/>
              </w:numPr>
              <w:tabs>
                <w:tab w:val="clear" w:pos="720"/>
              </w:tabs>
              <w:suppressAutoHyphens w:val="0"/>
              <w:spacing w:before="100" w:beforeAutospacing="1" w:line="276" w:lineRule="auto"/>
              <w:ind w:leftChars="0" w:left="0" w:firstLineChars="0" w:firstLine="0"/>
              <w:jc w:val="both"/>
              <w:textDirection w:val="lrTb"/>
              <w:textAlignment w:val="auto"/>
              <w:outlineLvl w:val="9"/>
              <w:rPr>
                <w:color w:val="000000" w:themeColor="text1"/>
                <w:sz w:val="28"/>
                <w:szCs w:val="28"/>
              </w:rPr>
            </w:pPr>
            <w:r w:rsidRPr="00AF632C">
              <w:rPr>
                <w:color w:val="000000" w:themeColor="text1"/>
                <w:sz w:val="28"/>
                <w:szCs w:val="28"/>
              </w:rPr>
              <w:t>фиксировать цену на длительный срок, включая пункт о том, что стоимость не может быть изменена в одностороннем порядке, а только по согласованию сторон.</w:t>
            </w:r>
          </w:p>
          <w:p w14:paraId="1ED6A568" w14:textId="4DB3D0D1" w:rsidR="0057099B" w:rsidRDefault="0057099B" w:rsidP="0057099B">
            <w:pPr>
              <w:pStyle w:val="ac"/>
              <w:spacing w:line="276" w:lineRule="auto"/>
              <w:ind w:leftChars="0" w:left="0" w:firstLineChars="0" w:firstLine="0"/>
              <w:jc w:val="both"/>
              <w:rPr>
                <w:szCs w:val="28"/>
                <w:shd w:val="clear" w:color="auto" w:fill="FFFFFF"/>
              </w:rPr>
            </w:pPr>
          </w:p>
        </w:tc>
      </w:tr>
      <w:tr w:rsidR="0057099B" w14:paraId="62278541" w14:textId="77777777" w:rsidTr="004811DD">
        <w:tc>
          <w:tcPr>
            <w:tcW w:w="674" w:type="dxa"/>
          </w:tcPr>
          <w:p w14:paraId="71635DF2" w14:textId="77777777" w:rsidR="0057099B" w:rsidRDefault="0057099B" w:rsidP="0057099B">
            <w:pPr>
              <w:pStyle w:val="ac"/>
              <w:numPr>
                <w:ilvl w:val="0"/>
                <w:numId w:val="6"/>
              </w:numPr>
              <w:spacing w:line="276" w:lineRule="auto"/>
              <w:ind w:leftChars="0" w:firstLineChars="0"/>
              <w:jc w:val="both"/>
              <w:rPr>
                <w:szCs w:val="28"/>
                <w:shd w:val="clear" w:color="auto" w:fill="FFFFFF"/>
              </w:rPr>
            </w:pPr>
          </w:p>
        </w:tc>
        <w:tc>
          <w:tcPr>
            <w:tcW w:w="2702" w:type="dxa"/>
          </w:tcPr>
          <w:p w14:paraId="0C180A7F" w14:textId="2B378D6C" w:rsidR="0057099B" w:rsidRDefault="0057099B" w:rsidP="0057099B">
            <w:pPr>
              <w:pStyle w:val="ac"/>
              <w:spacing w:line="276" w:lineRule="auto"/>
              <w:ind w:leftChars="0" w:left="0" w:firstLineChars="0" w:firstLine="0"/>
              <w:jc w:val="both"/>
              <w:rPr>
                <w:szCs w:val="28"/>
                <w:shd w:val="clear" w:color="auto" w:fill="FFFFFF"/>
              </w:rPr>
            </w:pPr>
            <w:r w:rsidRPr="005B78A4">
              <w:rPr>
                <w:b/>
                <w:color w:val="000000" w:themeColor="text1"/>
                <w:szCs w:val="28"/>
                <w:u w:val="single"/>
              </w:rPr>
              <w:t>Снижение спроса</w:t>
            </w:r>
          </w:p>
        </w:tc>
        <w:tc>
          <w:tcPr>
            <w:tcW w:w="6512" w:type="dxa"/>
          </w:tcPr>
          <w:p w14:paraId="11576E1A" w14:textId="6638E0A3" w:rsidR="0057099B" w:rsidRDefault="0057099B" w:rsidP="0057099B">
            <w:pPr>
              <w:pStyle w:val="ac"/>
              <w:spacing w:line="276" w:lineRule="auto"/>
              <w:ind w:leftChars="0" w:left="0" w:firstLineChars="0" w:firstLine="0"/>
              <w:jc w:val="both"/>
              <w:rPr>
                <w:szCs w:val="28"/>
                <w:shd w:val="clear" w:color="auto" w:fill="FFFFFF"/>
              </w:rPr>
            </w:pPr>
            <w:r w:rsidRPr="00AF632C">
              <w:rPr>
                <w:color w:val="000000" w:themeColor="text1"/>
                <w:szCs w:val="28"/>
              </w:rPr>
              <w:t>Причин может быть несколько. Во-первых, это снижение платежеспособных клиентов из-за экономического кризиса. Во-вторых, недостаточно эффективная реклама, малый бюджет расходов на рекламу. Снизить этот вид риска планирую с помощью скидок, расширения клиентской базы и проведения более агрессивной маркетинговой кампании.</w:t>
            </w:r>
          </w:p>
        </w:tc>
      </w:tr>
      <w:tr w:rsidR="0057099B" w14:paraId="49946AC5" w14:textId="77777777" w:rsidTr="004811DD">
        <w:tc>
          <w:tcPr>
            <w:tcW w:w="674" w:type="dxa"/>
          </w:tcPr>
          <w:p w14:paraId="212FF617" w14:textId="77777777" w:rsidR="0057099B" w:rsidRDefault="0057099B" w:rsidP="0057099B">
            <w:pPr>
              <w:pStyle w:val="ac"/>
              <w:numPr>
                <w:ilvl w:val="0"/>
                <w:numId w:val="6"/>
              </w:numPr>
              <w:spacing w:line="276" w:lineRule="auto"/>
              <w:ind w:leftChars="0" w:firstLineChars="0"/>
              <w:jc w:val="both"/>
              <w:rPr>
                <w:szCs w:val="28"/>
                <w:shd w:val="clear" w:color="auto" w:fill="FFFFFF"/>
              </w:rPr>
            </w:pPr>
          </w:p>
        </w:tc>
        <w:tc>
          <w:tcPr>
            <w:tcW w:w="2702" w:type="dxa"/>
          </w:tcPr>
          <w:p w14:paraId="4800A446" w14:textId="61E361F8" w:rsidR="0057099B" w:rsidRDefault="0057099B" w:rsidP="0057099B">
            <w:pPr>
              <w:pStyle w:val="ac"/>
              <w:spacing w:line="276" w:lineRule="auto"/>
              <w:ind w:leftChars="0" w:left="0" w:firstLineChars="0" w:firstLine="0"/>
              <w:jc w:val="both"/>
              <w:rPr>
                <w:szCs w:val="28"/>
                <w:shd w:val="clear" w:color="auto" w:fill="FFFFFF"/>
              </w:rPr>
            </w:pPr>
            <w:r w:rsidRPr="00AF632C">
              <w:rPr>
                <w:b/>
                <w:color w:val="000000" w:themeColor="text1"/>
                <w:szCs w:val="28"/>
                <w:u w:val="single"/>
              </w:rPr>
              <w:t>Негативные отзывы клиентов и испорченная репутация салона</w:t>
            </w:r>
          </w:p>
        </w:tc>
        <w:tc>
          <w:tcPr>
            <w:tcW w:w="6512" w:type="dxa"/>
          </w:tcPr>
          <w:p w14:paraId="5BAAFC0D" w14:textId="051F5DE7" w:rsidR="0057099B" w:rsidRDefault="0057099B" w:rsidP="0057099B">
            <w:pPr>
              <w:pStyle w:val="ac"/>
              <w:spacing w:line="276" w:lineRule="auto"/>
              <w:ind w:leftChars="0" w:left="0" w:firstLineChars="0" w:firstLine="0"/>
              <w:jc w:val="both"/>
              <w:rPr>
                <w:szCs w:val="28"/>
                <w:shd w:val="clear" w:color="auto" w:fill="FFFFFF"/>
              </w:rPr>
            </w:pPr>
            <w:r w:rsidRPr="00AF632C">
              <w:rPr>
                <w:color w:val="000000" w:themeColor="text1"/>
                <w:szCs w:val="28"/>
              </w:rPr>
              <w:t>Исправить вконец испорченную репутацию сложно и дорого, к тому же это займет слишком много времени. Гораздо проще предотвратить проблемы, регулярно выясняя мнение посетителей об оказанных услугах с помощью небольших вопросников или опросов на странице в социальных сетях. Особое внимание должно отводиться работе с недовольными посетителями и негативными отзывами. Следует не только выяснять, что послужило причиной такой ситуации, а затем предлагать варианты решения проблемы или компенсации.</w:t>
            </w:r>
          </w:p>
        </w:tc>
      </w:tr>
      <w:tr w:rsidR="0057099B" w14:paraId="06BEFAEE" w14:textId="77777777" w:rsidTr="004811DD">
        <w:tc>
          <w:tcPr>
            <w:tcW w:w="674" w:type="dxa"/>
          </w:tcPr>
          <w:p w14:paraId="5DD0DE8F" w14:textId="77777777" w:rsidR="0057099B" w:rsidRDefault="0057099B" w:rsidP="0057099B">
            <w:pPr>
              <w:pStyle w:val="ac"/>
              <w:numPr>
                <w:ilvl w:val="0"/>
                <w:numId w:val="6"/>
              </w:numPr>
              <w:spacing w:line="276" w:lineRule="auto"/>
              <w:ind w:leftChars="0" w:firstLineChars="0"/>
              <w:jc w:val="both"/>
              <w:rPr>
                <w:szCs w:val="28"/>
                <w:shd w:val="clear" w:color="auto" w:fill="FFFFFF"/>
              </w:rPr>
            </w:pPr>
          </w:p>
        </w:tc>
        <w:tc>
          <w:tcPr>
            <w:tcW w:w="2702" w:type="dxa"/>
          </w:tcPr>
          <w:p w14:paraId="30F6E95E" w14:textId="0F3FC186" w:rsidR="0057099B" w:rsidRDefault="0057099B" w:rsidP="0057099B">
            <w:pPr>
              <w:pStyle w:val="ac"/>
              <w:spacing w:line="276" w:lineRule="auto"/>
              <w:ind w:leftChars="0" w:left="0" w:firstLineChars="0" w:firstLine="0"/>
              <w:jc w:val="both"/>
              <w:rPr>
                <w:szCs w:val="28"/>
                <w:shd w:val="clear" w:color="auto" w:fill="FFFFFF"/>
              </w:rPr>
            </w:pPr>
            <w:r w:rsidRPr="00AF632C">
              <w:rPr>
                <w:b/>
                <w:color w:val="000000" w:themeColor="text1"/>
                <w:szCs w:val="28"/>
                <w:u w:val="single"/>
              </w:rPr>
              <w:t>Увеличение стоимости расходных материалов</w:t>
            </w:r>
          </w:p>
        </w:tc>
        <w:tc>
          <w:tcPr>
            <w:tcW w:w="6512" w:type="dxa"/>
          </w:tcPr>
          <w:p w14:paraId="0B6397B0" w14:textId="605BDCFD" w:rsidR="0057099B" w:rsidRDefault="0057099B" w:rsidP="0057099B">
            <w:pPr>
              <w:pStyle w:val="ac"/>
              <w:spacing w:line="276" w:lineRule="auto"/>
              <w:ind w:leftChars="0" w:left="0" w:firstLineChars="0" w:firstLine="0"/>
              <w:jc w:val="both"/>
              <w:rPr>
                <w:szCs w:val="28"/>
                <w:shd w:val="clear" w:color="auto" w:fill="FFFFFF"/>
              </w:rPr>
            </w:pPr>
            <w:r w:rsidRPr="00AF632C">
              <w:rPr>
                <w:color w:val="000000" w:themeColor="text1"/>
                <w:szCs w:val="28"/>
              </w:rPr>
              <w:t>К сожалению, большинство средств для процедуры зависит от курса валют, и снизить данный риск невозможно. Однако я смогу перейти на закуп более дешевых одноразовых пеленок, салфеток, дезинфицирующих средств, что позволит предотвратить резкий рост себестоимости.</w:t>
            </w:r>
          </w:p>
        </w:tc>
      </w:tr>
      <w:tr w:rsidR="0057099B" w14:paraId="695CE4B1" w14:textId="77777777" w:rsidTr="004811DD">
        <w:tc>
          <w:tcPr>
            <w:tcW w:w="674" w:type="dxa"/>
          </w:tcPr>
          <w:p w14:paraId="03F90A63" w14:textId="77777777" w:rsidR="0057099B" w:rsidRDefault="0057099B" w:rsidP="0057099B">
            <w:pPr>
              <w:pStyle w:val="ac"/>
              <w:numPr>
                <w:ilvl w:val="0"/>
                <w:numId w:val="6"/>
              </w:numPr>
              <w:spacing w:line="276" w:lineRule="auto"/>
              <w:ind w:leftChars="0" w:firstLineChars="0"/>
              <w:jc w:val="both"/>
              <w:rPr>
                <w:szCs w:val="28"/>
                <w:shd w:val="clear" w:color="auto" w:fill="FFFFFF"/>
              </w:rPr>
            </w:pPr>
          </w:p>
        </w:tc>
        <w:tc>
          <w:tcPr>
            <w:tcW w:w="2702" w:type="dxa"/>
          </w:tcPr>
          <w:p w14:paraId="04103449" w14:textId="2853AE28" w:rsidR="0057099B" w:rsidRDefault="0057099B" w:rsidP="0057099B">
            <w:pPr>
              <w:pStyle w:val="ac"/>
              <w:spacing w:line="276" w:lineRule="auto"/>
              <w:ind w:leftChars="0" w:left="0" w:firstLineChars="0" w:firstLine="0"/>
              <w:jc w:val="both"/>
              <w:rPr>
                <w:szCs w:val="28"/>
                <w:shd w:val="clear" w:color="auto" w:fill="FFFFFF"/>
              </w:rPr>
            </w:pPr>
            <w:r w:rsidRPr="00AF632C">
              <w:rPr>
                <w:b/>
                <w:color w:val="000000" w:themeColor="text1"/>
                <w:szCs w:val="28"/>
                <w:u w:val="single"/>
              </w:rPr>
              <w:t>Неверно выбранная маркетинговая стратегия и ошибки в реализации рекламной кампании</w:t>
            </w:r>
          </w:p>
        </w:tc>
        <w:tc>
          <w:tcPr>
            <w:tcW w:w="6512" w:type="dxa"/>
          </w:tcPr>
          <w:p w14:paraId="2D4D0BAD" w14:textId="77777777" w:rsidR="0057099B" w:rsidRPr="00AF632C" w:rsidRDefault="0057099B" w:rsidP="0057099B">
            <w:pPr>
              <w:spacing w:before="100" w:beforeAutospacing="1" w:after="150" w:line="276" w:lineRule="auto"/>
              <w:ind w:left="1" w:hanging="3"/>
              <w:jc w:val="both"/>
              <w:rPr>
                <w:color w:val="000000" w:themeColor="text1"/>
                <w:sz w:val="28"/>
                <w:szCs w:val="28"/>
              </w:rPr>
            </w:pPr>
            <w:r w:rsidRPr="00AF632C">
              <w:rPr>
                <w:color w:val="000000" w:themeColor="text1"/>
                <w:sz w:val="28"/>
                <w:szCs w:val="28"/>
              </w:rPr>
              <w:t>Особенность этого вида бизнеса в том, что его можно продвигать только в социальных сетях. Правильное оформление страницы, регулярное размещение интересных материалов и отзывов довольных клиентов позволит привлечь новых посетителей без больших вложений.</w:t>
            </w:r>
          </w:p>
          <w:p w14:paraId="7CB29075" w14:textId="33CCDAFB" w:rsidR="0057099B" w:rsidRDefault="0057099B" w:rsidP="0057099B">
            <w:pPr>
              <w:pStyle w:val="ac"/>
              <w:spacing w:line="276" w:lineRule="auto"/>
              <w:ind w:leftChars="0" w:left="0" w:firstLineChars="0" w:firstLine="0"/>
              <w:jc w:val="both"/>
              <w:rPr>
                <w:szCs w:val="28"/>
                <w:shd w:val="clear" w:color="auto" w:fill="FFFFFF"/>
              </w:rPr>
            </w:pPr>
          </w:p>
        </w:tc>
      </w:tr>
      <w:tr w:rsidR="0057099B" w14:paraId="31117C0E" w14:textId="77777777" w:rsidTr="004811DD">
        <w:tc>
          <w:tcPr>
            <w:tcW w:w="674" w:type="dxa"/>
          </w:tcPr>
          <w:p w14:paraId="74BE851F" w14:textId="77777777" w:rsidR="0057099B" w:rsidRDefault="0057099B" w:rsidP="0057099B">
            <w:pPr>
              <w:pStyle w:val="ac"/>
              <w:numPr>
                <w:ilvl w:val="0"/>
                <w:numId w:val="6"/>
              </w:numPr>
              <w:spacing w:line="276" w:lineRule="auto"/>
              <w:ind w:leftChars="0" w:firstLineChars="0"/>
              <w:jc w:val="both"/>
              <w:rPr>
                <w:szCs w:val="28"/>
                <w:shd w:val="clear" w:color="auto" w:fill="FFFFFF"/>
              </w:rPr>
            </w:pPr>
          </w:p>
        </w:tc>
        <w:tc>
          <w:tcPr>
            <w:tcW w:w="2702" w:type="dxa"/>
          </w:tcPr>
          <w:p w14:paraId="4C05F5DD" w14:textId="5CEB1466" w:rsidR="0057099B" w:rsidRDefault="0057099B" w:rsidP="0057099B">
            <w:pPr>
              <w:pStyle w:val="ac"/>
              <w:spacing w:line="276" w:lineRule="auto"/>
              <w:ind w:leftChars="0" w:left="0" w:firstLineChars="0" w:firstLine="0"/>
              <w:jc w:val="both"/>
              <w:rPr>
                <w:szCs w:val="28"/>
                <w:shd w:val="clear" w:color="auto" w:fill="FFFFFF"/>
              </w:rPr>
            </w:pPr>
            <w:r w:rsidRPr="00AF632C">
              <w:rPr>
                <w:b/>
                <w:color w:val="000000" w:themeColor="text1"/>
                <w:szCs w:val="28"/>
                <w:u w:val="single"/>
              </w:rPr>
              <w:t>Ошибочная ценовая стратегия</w:t>
            </w:r>
          </w:p>
        </w:tc>
        <w:tc>
          <w:tcPr>
            <w:tcW w:w="6512" w:type="dxa"/>
          </w:tcPr>
          <w:p w14:paraId="1BB60604" w14:textId="6E2D5DBE" w:rsidR="0057099B" w:rsidRDefault="0057099B" w:rsidP="00E74756">
            <w:pPr>
              <w:pStyle w:val="afc"/>
              <w:spacing w:before="100" w:beforeAutospacing="1" w:line="276" w:lineRule="auto"/>
              <w:ind w:left="0"/>
              <w:jc w:val="both"/>
              <w:rPr>
                <w:szCs w:val="28"/>
                <w:shd w:val="clear" w:color="auto" w:fill="FFFFFF"/>
              </w:rPr>
            </w:pPr>
            <w:r w:rsidRPr="00AF632C">
              <w:rPr>
                <w:color w:val="000000" w:themeColor="text1"/>
                <w:sz w:val="28"/>
                <w:szCs w:val="28"/>
              </w:rPr>
              <w:t>Акцент на «доступные цены» может обернуться большим (по сравнению с соседними салонами) количеством посещений, которые не принесут значительной прибыли, а чрезмерная загруженность приведет к падению качества сервиса. Снизить этот риск можно, регулярно отслеживая прайс-лист конкурентов, проводя акции в период, когда у аналогичных заведений ценник растет.</w:t>
            </w:r>
          </w:p>
        </w:tc>
      </w:tr>
      <w:tr w:rsidR="00E74756" w14:paraId="31DC5795" w14:textId="77777777" w:rsidTr="004811DD">
        <w:tc>
          <w:tcPr>
            <w:tcW w:w="674" w:type="dxa"/>
          </w:tcPr>
          <w:p w14:paraId="1983B577" w14:textId="77777777" w:rsidR="00E74756" w:rsidRDefault="00E74756" w:rsidP="00E74756">
            <w:pPr>
              <w:pStyle w:val="ac"/>
              <w:numPr>
                <w:ilvl w:val="0"/>
                <w:numId w:val="6"/>
              </w:numPr>
              <w:spacing w:line="276" w:lineRule="auto"/>
              <w:ind w:leftChars="0" w:firstLineChars="0"/>
              <w:jc w:val="both"/>
              <w:rPr>
                <w:szCs w:val="28"/>
                <w:shd w:val="clear" w:color="auto" w:fill="FFFFFF"/>
              </w:rPr>
            </w:pPr>
          </w:p>
        </w:tc>
        <w:tc>
          <w:tcPr>
            <w:tcW w:w="2702" w:type="dxa"/>
          </w:tcPr>
          <w:p w14:paraId="6CD552FF" w14:textId="562455F5" w:rsidR="00E74756" w:rsidRPr="00AF632C" w:rsidRDefault="00E74756" w:rsidP="00E74756">
            <w:pPr>
              <w:pStyle w:val="ac"/>
              <w:spacing w:line="276" w:lineRule="auto"/>
              <w:ind w:leftChars="0" w:left="0" w:firstLineChars="0" w:firstLine="0"/>
              <w:jc w:val="both"/>
              <w:rPr>
                <w:b/>
                <w:color w:val="000000" w:themeColor="text1"/>
                <w:szCs w:val="28"/>
                <w:u w:val="single"/>
              </w:rPr>
            </w:pPr>
            <w:r w:rsidRPr="007711EF">
              <w:rPr>
                <w:b/>
                <w:szCs w:val="28"/>
                <w:u w:val="single"/>
              </w:rPr>
              <w:t>Некачественные расходные материалы</w:t>
            </w:r>
          </w:p>
        </w:tc>
        <w:tc>
          <w:tcPr>
            <w:tcW w:w="6512" w:type="dxa"/>
          </w:tcPr>
          <w:p w14:paraId="4EDDE664" w14:textId="4B02755D" w:rsidR="00E74756" w:rsidRPr="00AF632C" w:rsidRDefault="00E74756" w:rsidP="00E74756">
            <w:pPr>
              <w:pStyle w:val="afc"/>
              <w:spacing w:before="100" w:beforeAutospacing="1" w:line="276" w:lineRule="auto"/>
              <w:ind w:left="0"/>
              <w:jc w:val="both"/>
              <w:rPr>
                <w:color w:val="000000" w:themeColor="text1"/>
                <w:sz w:val="28"/>
                <w:szCs w:val="28"/>
              </w:rPr>
            </w:pPr>
            <w:r w:rsidRPr="007711EF">
              <w:rPr>
                <w:sz w:val="28"/>
                <w:szCs w:val="28"/>
              </w:rPr>
              <w:t>Экономия на основном расходном материале, а также использование непроверенных марок может вызвать раздражения на коже клиента. Не стоит приобретать продукцию сомнительных производителей, а также не имеющую сертификатов или с истекшим сроком годности.</w:t>
            </w:r>
          </w:p>
        </w:tc>
      </w:tr>
    </w:tbl>
    <w:p w14:paraId="380AAC92" w14:textId="2DF8BE51" w:rsidR="004811DD" w:rsidRDefault="004811DD" w:rsidP="004C4FB3">
      <w:pPr>
        <w:pStyle w:val="ac"/>
        <w:spacing w:line="276" w:lineRule="auto"/>
        <w:ind w:left="1" w:hanging="3"/>
        <w:jc w:val="both"/>
        <w:rPr>
          <w:szCs w:val="28"/>
          <w:shd w:val="clear" w:color="auto" w:fill="FFFFFF"/>
        </w:rPr>
      </w:pPr>
    </w:p>
    <w:p w14:paraId="07D8C9CA" w14:textId="3695091B" w:rsidR="00A003DC" w:rsidRDefault="00F8176A"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A003DC" w:rsidRPr="00A003DC">
        <w:rPr>
          <w:b/>
          <w:szCs w:val="28"/>
          <w:shd w:val="clear" w:color="auto" w:fill="FFFFFF"/>
        </w:rPr>
        <w:t>8.2. Дополнительная информация (поле не обязательно для заполнения):</w:t>
      </w:r>
    </w:p>
    <w:p w14:paraId="0E8B1BD1" w14:textId="77777777" w:rsidR="0057099B" w:rsidRDefault="0057099B" w:rsidP="004C4FB3">
      <w:pPr>
        <w:pStyle w:val="ac"/>
        <w:spacing w:line="276" w:lineRule="auto"/>
        <w:ind w:left="1" w:hanging="3"/>
        <w:jc w:val="both"/>
        <w:rPr>
          <w:b/>
          <w:szCs w:val="28"/>
          <w:shd w:val="clear" w:color="auto" w:fill="FFFFFF"/>
        </w:rPr>
      </w:pPr>
    </w:p>
    <w:tbl>
      <w:tblPr>
        <w:tblStyle w:val="aff2"/>
        <w:tblW w:w="0" w:type="auto"/>
        <w:tblInd w:w="1" w:type="dxa"/>
        <w:tblLook w:val="04A0" w:firstRow="1" w:lastRow="0" w:firstColumn="1" w:lastColumn="0" w:noHBand="0" w:noVBand="1"/>
      </w:tblPr>
      <w:tblGrid>
        <w:gridCol w:w="9912"/>
      </w:tblGrid>
      <w:tr w:rsidR="0057099B" w14:paraId="47522CFF" w14:textId="77777777" w:rsidTr="0057099B">
        <w:tc>
          <w:tcPr>
            <w:tcW w:w="10421" w:type="dxa"/>
          </w:tcPr>
          <w:p w14:paraId="0CAD8949" w14:textId="2DB7CA9D" w:rsidR="0057099B" w:rsidRPr="004811DD" w:rsidRDefault="00E74756" w:rsidP="0057099B">
            <w:pPr>
              <w:pStyle w:val="ac"/>
              <w:spacing w:line="276" w:lineRule="auto"/>
              <w:ind w:left="1" w:hanging="3"/>
              <w:jc w:val="both"/>
              <w:rPr>
                <w:szCs w:val="28"/>
                <w:shd w:val="clear" w:color="auto" w:fill="FFFFFF"/>
              </w:rPr>
            </w:pPr>
            <w:r>
              <w:rPr>
                <w:szCs w:val="28"/>
                <w:shd w:val="clear" w:color="auto" w:fill="FFFFFF"/>
              </w:rPr>
              <w:t xml:space="preserve">          </w:t>
            </w:r>
            <w:r w:rsidR="0057099B" w:rsidRPr="004811DD">
              <w:rPr>
                <w:szCs w:val="28"/>
                <w:shd w:val="clear" w:color="auto" w:fill="FFFFFF"/>
              </w:rPr>
              <w:t xml:space="preserve">Основные риски </w:t>
            </w:r>
            <w:r w:rsidR="0057099B">
              <w:rPr>
                <w:szCs w:val="28"/>
                <w:shd w:val="clear" w:color="auto" w:fill="FFFFFF"/>
              </w:rPr>
              <w:t>деятельности студии красоты</w:t>
            </w:r>
            <w:r w:rsidR="0057099B" w:rsidRPr="004811DD">
              <w:rPr>
                <w:szCs w:val="28"/>
                <w:shd w:val="clear" w:color="auto" w:fill="FFFFFF"/>
              </w:rPr>
              <w:t xml:space="preserve"> обуславливаются невозможностью выполнять качественно предлагаемую услугу, либо не выполнять услугу вовсе. В таблице приведены возможные риски и способы их предотвращения или их последствий.</w:t>
            </w:r>
          </w:p>
          <w:p w14:paraId="78787A9A" w14:textId="77777777" w:rsidR="0057099B" w:rsidRPr="004811DD" w:rsidRDefault="0057099B" w:rsidP="0057099B">
            <w:pPr>
              <w:pStyle w:val="ac"/>
              <w:spacing w:line="276" w:lineRule="auto"/>
              <w:ind w:left="1" w:hanging="3"/>
              <w:jc w:val="both"/>
              <w:rPr>
                <w:bCs/>
                <w:szCs w:val="28"/>
                <w:shd w:val="clear" w:color="auto" w:fill="FFFFFF"/>
              </w:rPr>
            </w:pPr>
            <w:r>
              <w:rPr>
                <w:bCs/>
                <w:szCs w:val="28"/>
                <w:shd w:val="clear" w:color="auto" w:fill="FFFFFF"/>
              </w:rPr>
              <w:tab/>
            </w:r>
            <w:r>
              <w:rPr>
                <w:bCs/>
                <w:szCs w:val="28"/>
                <w:shd w:val="clear" w:color="auto" w:fill="FFFFFF"/>
              </w:rPr>
              <w:tab/>
              <w:t xml:space="preserve">Парикмахерские услуги, </w:t>
            </w:r>
            <w:r w:rsidRPr="004811DD">
              <w:rPr>
                <w:bCs/>
                <w:szCs w:val="28"/>
                <w:shd w:val="clear" w:color="auto" w:fill="FFFFFF"/>
              </w:rPr>
              <w:t xml:space="preserve">не потеряет свою актуальность, как бы не развивалась сфера красоты. услуги пользуются популярностью у разных групп потребителей, уменьшение клиента потока по одному направлению как правило сопровождается с ростом потребительского проса в другом сегменте. </w:t>
            </w:r>
          </w:p>
          <w:p w14:paraId="410451EB" w14:textId="77777777" w:rsidR="0057099B" w:rsidRPr="004811DD" w:rsidRDefault="0057099B" w:rsidP="0057099B">
            <w:pPr>
              <w:pStyle w:val="ac"/>
              <w:spacing w:line="276" w:lineRule="auto"/>
              <w:ind w:left="1" w:hanging="3"/>
              <w:rPr>
                <w:bCs/>
                <w:szCs w:val="28"/>
                <w:shd w:val="clear" w:color="auto" w:fill="FFFFFF"/>
              </w:rPr>
            </w:pPr>
            <w:r>
              <w:rPr>
                <w:bCs/>
                <w:szCs w:val="28"/>
                <w:shd w:val="clear" w:color="auto" w:fill="FFFFFF"/>
              </w:rPr>
              <w:tab/>
            </w:r>
            <w:r>
              <w:rPr>
                <w:bCs/>
                <w:szCs w:val="28"/>
                <w:shd w:val="clear" w:color="auto" w:fill="FFFFFF"/>
              </w:rPr>
              <w:tab/>
            </w:r>
            <w:r w:rsidRPr="004811DD">
              <w:rPr>
                <w:bCs/>
                <w:szCs w:val="28"/>
                <w:shd w:val="clear" w:color="auto" w:fill="FFFFFF"/>
              </w:rPr>
              <w:t xml:space="preserve">Проведя подробный анализ всевозможных рисков, Заявителем был составлен </w:t>
            </w:r>
            <w:r w:rsidRPr="004811DD">
              <w:rPr>
                <w:bCs/>
                <w:szCs w:val="28"/>
                <w:shd w:val="clear" w:color="auto" w:fill="FFFFFF"/>
                <w:lang w:val="en-US"/>
              </w:rPr>
              <w:t>SWOT</w:t>
            </w:r>
            <w:r w:rsidRPr="004811DD">
              <w:rPr>
                <w:bCs/>
                <w:szCs w:val="28"/>
                <w:shd w:val="clear" w:color="auto" w:fill="FFFFFF"/>
              </w:rPr>
              <w:t xml:space="preserve">-анализ бизнес-модели. </w:t>
            </w:r>
          </w:p>
          <w:p w14:paraId="0FC65907" w14:textId="77777777" w:rsidR="0057099B" w:rsidRDefault="0057099B" w:rsidP="004C4FB3">
            <w:pPr>
              <w:pStyle w:val="ac"/>
              <w:spacing w:line="276" w:lineRule="auto"/>
              <w:ind w:leftChars="0" w:left="0" w:firstLineChars="0" w:firstLine="0"/>
              <w:jc w:val="both"/>
              <w:rPr>
                <w:b/>
                <w:szCs w:val="28"/>
                <w:shd w:val="clear" w:color="auto" w:fill="FFFFFF"/>
              </w:rPr>
            </w:pPr>
          </w:p>
        </w:tc>
      </w:tr>
    </w:tbl>
    <w:p w14:paraId="52B1DE40" w14:textId="77777777" w:rsidR="0057099B" w:rsidRPr="00A003DC" w:rsidRDefault="0057099B" w:rsidP="004C4FB3">
      <w:pPr>
        <w:pStyle w:val="ac"/>
        <w:spacing w:line="276" w:lineRule="auto"/>
        <w:ind w:left="1" w:hanging="3"/>
        <w:jc w:val="both"/>
        <w:rPr>
          <w:b/>
          <w:szCs w:val="28"/>
          <w:shd w:val="clear" w:color="auto" w:fill="FFFFFF"/>
        </w:rPr>
      </w:pPr>
    </w:p>
    <w:p w14:paraId="3281155F" w14:textId="5DC77478" w:rsidR="004811DD" w:rsidRDefault="004811DD" w:rsidP="004C4FB3">
      <w:pPr>
        <w:pStyle w:val="ac"/>
        <w:spacing w:line="276" w:lineRule="auto"/>
        <w:ind w:left="1" w:hanging="3"/>
        <w:rPr>
          <w:szCs w:val="28"/>
          <w:shd w:val="clear" w:color="auto" w:fill="FFFFFF"/>
        </w:rPr>
      </w:pPr>
      <w:r>
        <w:rPr>
          <w:szCs w:val="28"/>
          <w:shd w:val="clear" w:color="auto" w:fill="FFFFFF"/>
        </w:rPr>
        <w:tab/>
      </w:r>
      <w:r>
        <w:rPr>
          <w:szCs w:val="28"/>
          <w:shd w:val="clear" w:color="auto" w:fill="FFFFFF"/>
        </w:rPr>
        <w:tab/>
      </w:r>
    </w:p>
    <w:p w14:paraId="538A6011" w14:textId="7EE4B037" w:rsidR="00F04AE9" w:rsidRDefault="00F04AE9" w:rsidP="004C4FB3">
      <w:pPr>
        <w:suppressAutoHyphens w:val="0"/>
        <w:autoSpaceDN w:val="0"/>
        <w:spacing w:line="276" w:lineRule="auto"/>
        <w:ind w:leftChars="0" w:left="0" w:firstLineChars="0" w:firstLine="0"/>
        <w:jc w:val="center"/>
        <w:textDirection w:val="lrTb"/>
        <w:textAlignment w:val="auto"/>
        <w:outlineLvl w:val="9"/>
        <w:rPr>
          <w:b/>
          <w:position w:val="0"/>
          <w:sz w:val="28"/>
        </w:rPr>
      </w:pPr>
      <w:proofErr w:type="spellStart"/>
      <w:r w:rsidRPr="00592B10">
        <w:rPr>
          <w:b/>
          <w:position w:val="0"/>
          <w:sz w:val="28"/>
        </w:rPr>
        <w:t>ак</w:t>
      </w:r>
      <w:proofErr w:type="spellEnd"/>
      <w:r w:rsidRPr="00592B10">
        <w:rPr>
          <w:b/>
          <w:position w:val="0"/>
          <w:sz w:val="28"/>
        </w:rPr>
        <w:t xml:space="preserve"> же Заявителем составлен анализ воздействий предполагаемых рисков на бизнес-модель, и прове</w:t>
      </w:r>
      <w:r>
        <w:rPr>
          <w:b/>
          <w:position w:val="0"/>
          <w:sz w:val="28"/>
        </w:rPr>
        <w:t>дён расчет стрессоустойчивости.</w:t>
      </w:r>
    </w:p>
    <w:p w14:paraId="6A873AE6" w14:textId="77777777" w:rsidR="0057099B" w:rsidRPr="00592B10" w:rsidRDefault="0057099B" w:rsidP="004C4FB3">
      <w:pPr>
        <w:suppressAutoHyphens w:val="0"/>
        <w:autoSpaceDN w:val="0"/>
        <w:spacing w:line="276" w:lineRule="auto"/>
        <w:ind w:leftChars="0" w:left="0" w:firstLineChars="0" w:firstLine="0"/>
        <w:jc w:val="center"/>
        <w:textDirection w:val="lrTb"/>
        <w:textAlignment w:val="auto"/>
        <w:outlineLvl w:val="9"/>
        <w:rPr>
          <w:b/>
          <w:position w:val="0"/>
          <w:sz w:val="28"/>
        </w:rPr>
      </w:pPr>
    </w:p>
    <w:tbl>
      <w:tblPr>
        <w:tblW w:w="9312" w:type="dxa"/>
        <w:tblInd w:w="250" w:type="dxa"/>
        <w:tblLook w:val="04A0" w:firstRow="1" w:lastRow="0" w:firstColumn="1" w:lastColumn="0" w:noHBand="0" w:noVBand="1"/>
      </w:tblPr>
      <w:tblGrid>
        <w:gridCol w:w="465"/>
        <w:gridCol w:w="1854"/>
        <w:gridCol w:w="1964"/>
        <w:gridCol w:w="1644"/>
        <w:gridCol w:w="1576"/>
        <w:gridCol w:w="2160"/>
      </w:tblGrid>
      <w:tr w:rsidR="00F04AE9" w:rsidRPr="0057099B" w14:paraId="2B9B6610" w14:textId="77777777" w:rsidTr="00674337">
        <w:trPr>
          <w:trHeight w:val="1"/>
        </w:trPr>
        <w:tc>
          <w:tcPr>
            <w:tcW w:w="476" w:type="dxa"/>
            <w:tcBorders>
              <w:top w:val="single" w:sz="4" w:space="0" w:color="000000"/>
              <w:left w:val="single" w:sz="4" w:space="0" w:color="000000"/>
              <w:bottom w:val="single" w:sz="4" w:space="0" w:color="000000"/>
              <w:right w:val="single" w:sz="6" w:space="0" w:color="000000"/>
            </w:tcBorders>
          </w:tcPr>
          <w:p w14:paraId="7E94610F"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textDirection w:val="lrTb"/>
              <w:textAlignment w:val="auto"/>
              <w:outlineLvl w:val="9"/>
              <w:rPr>
                <w:b/>
                <w:position w:val="0"/>
                <w:sz w:val="28"/>
                <w:szCs w:val="28"/>
              </w:rPr>
            </w:pPr>
            <w:r w:rsidRPr="0057099B">
              <w:rPr>
                <w:b/>
                <w:position w:val="0"/>
                <w:sz w:val="28"/>
                <w:szCs w:val="28"/>
              </w:rPr>
              <w:t>№</w:t>
            </w:r>
          </w:p>
        </w:tc>
        <w:tc>
          <w:tcPr>
            <w:tcW w:w="1826" w:type="dxa"/>
            <w:tcBorders>
              <w:top w:val="single" w:sz="4" w:space="0" w:color="000000"/>
              <w:left w:val="single" w:sz="4" w:space="0" w:color="000000"/>
              <w:bottom w:val="single" w:sz="4" w:space="0" w:color="000000"/>
              <w:right w:val="single" w:sz="6" w:space="0" w:color="000000"/>
            </w:tcBorders>
          </w:tcPr>
          <w:p w14:paraId="1D5C8A71"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jc w:val="center"/>
              <w:textDirection w:val="lrTb"/>
              <w:textAlignment w:val="auto"/>
              <w:outlineLvl w:val="9"/>
              <w:rPr>
                <w:b/>
                <w:position w:val="0"/>
                <w:sz w:val="28"/>
                <w:szCs w:val="28"/>
              </w:rPr>
            </w:pPr>
            <w:r w:rsidRPr="0057099B">
              <w:rPr>
                <w:b/>
                <w:position w:val="0"/>
                <w:sz w:val="28"/>
                <w:szCs w:val="28"/>
              </w:rPr>
              <w:t>Риск</w:t>
            </w:r>
          </w:p>
        </w:tc>
        <w:tc>
          <w:tcPr>
            <w:tcW w:w="1412" w:type="dxa"/>
            <w:tcBorders>
              <w:top w:val="single" w:sz="4" w:space="0" w:color="000000"/>
              <w:left w:val="single" w:sz="4" w:space="0" w:color="000000"/>
              <w:bottom w:val="single" w:sz="4" w:space="0" w:color="000000"/>
              <w:right w:val="single" w:sz="6" w:space="0" w:color="000000"/>
            </w:tcBorders>
          </w:tcPr>
          <w:p w14:paraId="0237CC9F"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jc w:val="center"/>
              <w:textDirection w:val="lrTb"/>
              <w:textAlignment w:val="auto"/>
              <w:outlineLvl w:val="9"/>
              <w:rPr>
                <w:b/>
                <w:position w:val="0"/>
                <w:sz w:val="28"/>
                <w:szCs w:val="28"/>
              </w:rPr>
            </w:pPr>
            <w:r w:rsidRPr="0057099B">
              <w:rPr>
                <w:b/>
                <w:position w:val="0"/>
                <w:sz w:val="28"/>
                <w:szCs w:val="28"/>
              </w:rPr>
              <w:t>Событие</w:t>
            </w:r>
          </w:p>
        </w:tc>
        <w:tc>
          <w:tcPr>
            <w:tcW w:w="1710" w:type="dxa"/>
            <w:tcBorders>
              <w:top w:val="single" w:sz="4" w:space="0" w:color="000000"/>
              <w:left w:val="single" w:sz="4" w:space="0" w:color="000000"/>
              <w:bottom w:val="single" w:sz="4" w:space="0" w:color="000000"/>
              <w:right w:val="single" w:sz="6" w:space="0" w:color="000000"/>
            </w:tcBorders>
          </w:tcPr>
          <w:p w14:paraId="31B1B2C0"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jc w:val="center"/>
              <w:textDirection w:val="lrTb"/>
              <w:textAlignment w:val="auto"/>
              <w:outlineLvl w:val="9"/>
              <w:rPr>
                <w:b/>
                <w:position w:val="0"/>
                <w:sz w:val="28"/>
                <w:szCs w:val="28"/>
              </w:rPr>
            </w:pPr>
            <w:r w:rsidRPr="0057099B">
              <w:rPr>
                <w:b/>
                <w:position w:val="0"/>
                <w:sz w:val="28"/>
                <w:szCs w:val="28"/>
              </w:rPr>
              <w:t>Вероятность наступления</w:t>
            </w:r>
          </w:p>
        </w:tc>
        <w:tc>
          <w:tcPr>
            <w:tcW w:w="1638" w:type="dxa"/>
            <w:tcBorders>
              <w:top w:val="single" w:sz="4" w:space="0" w:color="000000"/>
              <w:left w:val="single" w:sz="4" w:space="0" w:color="000000"/>
              <w:bottom w:val="single" w:sz="4" w:space="0" w:color="000000"/>
              <w:right w:val="single" w:sz="6" w:space="0" w:color="000000"/>
            </w:tcBorders>
          </w:tcPr>
          <w:p w14:paraId="09233211"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jc w:val="center"/>
              <w:textDirection w:val="lrTb"/>
              <w:textAlignment w:val="auto"/>
              <w:outlineLvl w:val="9"/>
              <w:rPr>
                <w:b/>
                <w:position w:val="0"/>
                <w:sz w:val="28"/>
                <w:szCs w:val="28"/>
              </w:rPr>
            </w:pPr>
            <w:r w:rsidRPr="0057099B">
              <w:rPr>
                <w:b/>
                <w:position w:val="0"/>
                <w:sz w:val="28"/>
                <w:szCs w:val="28"/>
              </w:rPr>
              <w:t>Возможный убыток</w:t>
            </w:r>
          </w:p>
        </w:tc>
        <w:tc>
          <w:tcPr>
            <w:tcW w:w="2250" w:type="dxa"/>
            <w:tcBorders>
              <w:top w:val="single" w:sz="4" w:space="0" w:color="000000"/>
              <w:left w:val="single" w:sz="4" w:space="0" w:color="000000"/>
              <w:bottom w:val="single" w:sz="4" w:space="0" w:color="000000"/>
              <w:right w:val="single" w:sz="4" w:space="0" w:color="000000"/>
            </w:tcBorders>
          </w:tcPr>
          <w:p w14:paraId="26447724"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jc w:val="center"/>
              <w:textDirection w:val="lrTb"/>
              <w:textAlignment w:val="auto"/>
              <w:outlineLvl w:val="9"/>
              <w:rPr>
                <w:b/>
                <w:position w:val="0"/>
                <w:sz w:val="28"/>
                <w:szCs w:val="28"/>
              </w:rPr>
            </w:pPr>
            <w:r w:rsidRPr="0057099B">
              <w:rPr>
                <w:b/>
                <w:position w:val="0"/>
                <w:sz w:val="28"/>
                <w:szCs w:val="28"/>
              </w:rPr>
              <w:t>Мероприятия по предотвращению</w:t>
            </w:r>
          </w:p>
        </w:tc>
      </w:tr>
      <w:tr w:rsidR="00F04AE9" w:rsidRPr="0057099B" w14:paraId="4D96B210" w14:textId="77777777" w:rsidTr="00674337">
        <w:trPr>
          <w:trHeight w:val="1"/>
        </w:trPr>
        <w:tc>
          <w:tcPr>
            <w:tcW w:w="476" w:type="dxa"/>
            <w:tcBorders>
              <w:top w:val="single" w:sz="4" w:space="0" w:color="000000"/>
              <w:left w:val="single" w:sz="4" w:space="0" w:color="000000"/>
              <w:bottom w:val="single" w:sz="4" w:space="0" w:color="000000"/>
              <w:right w:val="single" w:sz="6" w:space="0" w:color="000000"/>
            </w:tcBorders>
          </w:tcPr>
          <w:p w14:paraId="03A74051"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textDirection w:val="lrTb"/>
              <w:textAlignment w:val="auto"/>
              <w:outlineLvl w:val="9"/>
              <w:rPr>
                <w:position w:val="0"/>
                <w:sz w:val="28"/>
                <w:szCs w:val="28"/>
              </w:rPr>
            </w:pPr>
            <w:r w:rsidRPr="0057099B">
              <w:rPr>
                <w:position w:val="0"/>
                <w:sz w:val="28"/>
                <w:szCs w:val="28"/>
              </w:rPr>
              <w:t>1.</w:t>
            </w:r>
          </w:p>
        </w:tc>
        <w:tc>
          <w:tcPr>
            <w:tcW w:w="1826" w:type="dxa"/>
            <w:tcBorders>
              <w:top w:val="single" w:sz="4" w:space="0" w:color="000000"/>
              <w:left w:val="single" w:sz="4" w:space="0" w:color="000000"/>
              <w:bottom w:val="single" w:sz="4" w:space="0" w:color="000000"/>
              <w:right w:val="single" w:sz="6" w:space="0" w:color="000000"/>
            </w:tcBorders>
          </w:tcPr>
          <w:p w14:paraId="425B285C" w14:textId="77777777" w:rsidR="00F04AE9" w:rsidRPr="00A04C50" w:rsidRDefault="00F04AE9" w:rsidP="004C4FB3">
            <w:pPr>
              <w:widowControl w:val="0"/>
              <w:tabs>
                <w:tab w:val="left" w:pos="567"/>
                <w:tab w:val="left" w:pos="7647"/>
                <w:tab w:val="right" w:pos="9354"/>
              </w:tabs>
              <w:spacing w:line="276" w:lineRule="auto"/>
              <w:ind w:leftChars="0" w:left="0" w:firstLineChars="0" w:firstLine="0"/>
              <w:textDirection w:val="lrTb"/>
              <w:textAlignment w:val="auto"/>
              <w:outlineLvl w:val="9"/>
              <w:rPr>
                <w:b/>
                <w:position w:val="0"/>
                <w:sz w:val="28"/>
                <w:szCs w:val="28"/>
              </w:rPr>
            </w:pPr>
            <w:r w:rsidRPr="00A04C50">
              <w:rPr>
                <w:b/>
                <w:position w:val="0"/>
                <w:sz w:val="28"/>
                <w:szCs w:val="28"/>
              </w:rPr>
              <w:t>Природно-естественные риски</w:t>
            </w:r>
          </w:p>
        </w:tc>
        <w:tc>
          <w:tcPr>
            <w:tcW w:w="1412" w:type="dxa"/>
            <w:tcBorders>
              <w:top w:val="single" w:sz="4" w:space="0" w:color="000000"/>
              <w:left w:val="single" w:sz="4" w:space="0" w:color="000000"/>
              <w:bottom w:val="single" w:sz="4" w:space="0" w:color="000000"/>
              <w:right w:val="single" w:sz="6" w:space="0" w:color="000000"/>
            </w:tcBorders>
          </w:tcPr>
          <w:p w14:paraId="3E282F75"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textDirection w:val="lrTb"/>
              <w:textAlignment w:val="auto"/>
              <w:outlineLvl w:val="9"/>
              <w:rPr>
                <w:position w:val="0"/>
                <w:sz w:val="28"/>
                <w:szCs w:val="28"/>
              </w:rPr>
            </w:pPr>
            <w:r w:rsidRPr="0057099B">
              <w:rPr>
                <w:position w:val="0"/>
                <w:sz w:val="28"/>
                <w:szCs w:val="28"/>
              </w:rPr>
              <w:t>Сезонная заболеваемость</w:t>
            </w:r>
          </w:p>
        </w:tc>
        <w:tc>
          <w:tcPr>
            <w:tcW w:w="1710" w:type="dxa"/>
            <w:tcBorders>
              <w:top w:val="single" w:sz="4" w:space="0" w:color="000000"/>
              <w:left w:val="single" w:sz="4" w:space="0" w:color="000000"/>
              <w:bottom w:val="single" w:sz="4" w:space="0" w:color="000000"/>
              <w:right w:val="single" w:sz="6" w:space="0" w:color="000000"/>
            </w:tcBorders>
          </w:tcPr>
          <w:p w14:paraId="26B173C5"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textDirection w:val="lrTb"/>
              <w:textAlignment w:val="auto"/>
              <w:outlineLvl w:val="9"/>
              <w:rPr>
                <w:position w:val="0"/>
                <w:sz w:val="28"/>
                <w:szCs w:val="28"/>
              </w:rPr>
            </w:pPr>
            <w:r w:rsidRPr="0057099B">
              <w:rPr>
                <w:position w:val="0"/>
                <w:sz w:val="28"/>
                <w:szCs w:val="28"/>
              </w:rPr>
              <w:t>Средняя</w:t>
            </w:r>
          </w:p>
        </w:tc>
        <w:tc>
          <w:tcPr>
            <w:tcW w:w="1638" w:type="dxa"/>
            <w:tcBorders>
              <w:top w:val="single" w:sz="4" w:space="0" w:color="000000"/>
              <w:left w:val="single" w:sz="4" w:space="0" w:color="000000"/>
              <w:bottom w:val="single" w:sz="4" w:space="0" w:color="000000"/>
              <w:right w:val="single" w:sz="6" w:space="0" w:color="000000"/>
            </w:tcBorders>
          </w:tcPr>
          <w:p w14:paraId="00B3255C"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textDirection w:val="lrTb"/>
              <w:textAlignment w:val="auto"/>
              <w:outlineLvl w:val="9"/>
              <w:rPr>
                <w:position w:val="0"/>
                <w:sz w:val="28"/>
                <w:szCs w:val="28"/>
              </w:rPr>
            </w:pPr>
            <w:r w:rsidRPr="0057099B">
              <w:rPr>
                <w:position w:val="0"/>
                <w:sz w:val="28"/>
                <w:szCs w:val="28"/>
              </w:rPr>
              <w:t>Снижение выручки в секторе работающих клиентов</w:t>
            </w:r>
          </w:p>
        </w:tc>
        <w:tc>
          <w:tcPr>
            <w:tcW w:w="2250" w:type="dxa"/>
            <w:tcBorders>
              <w:top w:val="single" w:sz="4" w:space="0" w:color="000000"/>
              <w:left w:val="single" w:sz="4" w:space="0" w:color="000000"/>
              <w:bottom w:val="single" w:sz="4" w:space="0" w:color="000000"/>
              <w:right w:val="single" w:sz="4" w:space="0" w:color="000000"/>
            </w:tcBorders>
          </w:tcPr>
          <w:p w14:paraId="73ACF743"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textDirection w:val="lrTb"/>
              <w:textAlignment w:val="auto"/>
              <w:outlineLvl w:val="9"/>
              <w:rPr>
                <w:position w:val="0"/>
                <w:sz w:val="28"/>
                <w:szCs w:val="28"/>
              </w:rPr>
            </w:pPr>
            <w:r w:rsidRPr="0057099B">
              <w:rPr>
                <w:position w:val="0"/>
                <w:sz w:val="28"/>
                <w:szCs w:val="28"/>
              </w:rPr>
              <w:t>Профилактика вирусных заболеваний</w:t>
            </w:r>
          </w:p>
        </w:tc>
      </w:tr>
      <w:tr w:rsidR="00F04AE9" w:rsidRPr="0057099B" w14:paraId="1068FEBF" w14:textId="77777777" w:rsidTr="00674337">
        <w:trPr>
          <w:trHeight w:val="1"/>
        </w:trPr>
        <w:tc>
          <w:tcPr>
            <w:tcW w:w="476" w:type="dxa"/>
            <w:tcBorders>
              <w:top w:val="single" w:sz="4" w:space="0" w:color="000000"/>
              <w:left w:val="single" w:sz="4" w:space="0" w:color="000000"/>
              <w:bottom w:val="single" w:sz="4" w:space="0" w:color="000000"/>
              <w:right w:val="single" w:sz="6" w:space="0" w:color="000000"/>
            </w:tcBorders>
          </w:tcPr>
          <w:p w14:paraId="2939E469"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textDirection w:val="lrTb"/>
              <w:textAlignment w:val="auto"/>
              <w:outlineLvl w:val="9"/>
              <w:rPr>
                <w:position w:val="0"/>
                <w:sz w:val="28"/>
                <w:szCs w:val="28"/>
              </w:rPr>
            </w:pPr>
            <w:r w:rsidRPr="0057099B">
              <w:rPr>
                <w:position w:val="0"/>
                <w:sz w:val="28"/>
                <w:szCs w:val="28"/>
              </w:rPr>
              <w:t>2.</w:t>
            </w:r>
          </w:p>
        </w:tc>
        <w:tc>
          <w:tcPr>
            <w:tcW w:w="1826" w:type="dxa"/>
            <w:tcBorders>
              <w:top w:val="single" w:sz="4" w:space="0" w:color="000000"/>
              <w:left w:val="single" w:sz="4" w:space="0" w:color="000000"/>
              <w:bottom w:val="single" w:sz="4" w:space="0" w:color="000000"/>
              <w:right w:val="single" w:sz="6" w:space="0" w:color="000000"/>
            </w:tcBorders>
          </w:tcPr>
          <w:p w14:paraId="2CFC4665" w14:textId="77777777" w:rsidR="00F04AE9" w:rsidRPr="00A04C50" w:rsidRDefault="00F04AE9" w:rsidP="004C4FB3">
            <w:pPr>
              <w:widowControl w:val="0"/>
              <w:tabs>
                <w:tab w:val="left" w:pos="567"/>
                <w:tab w:val="left" w:pos="7647"/>
                <w:tab w:val="right" w:pos="9354"/>
              </w:tabs>
              <w:spacing w:line="276" w:lineRule="auto"/>
              <w:ind w:leftChars="0" w:left="0" w:firstLineChars="0" w:firstLine="0"/>
              <w:textDirection w:val="lrTb"/>
              <w:textAlignment w:val="auto"/>
              <w:outlineLvl w:val="9"/>
              <w:rPr>
                <w:b/>
                <w:position w:val="0"/>
                <w:sz w:val="28"/>
                <w:szCs w:val="28"/>
              </w:rPr>
            </w:pPr>
            <w:r w:rsidRPr="00A04C50">
              <w:rPr>
                <w:b/>
                <w:position w:val="0"/>
                <w:sz w:val="28"/>
                <w:szCs w:val="28"/>
              </w:rPr>
              <w:t>Коммерческие риски</w:t>
            </w:r>
          </w:p>
        </w:tc>
        <w:tc>
          <w:tcPr>
            <w:tcW w:w="1412" w:type="dxa"/>
            <w:tcBorders>
              <w:top w:val="single" w:sz="4" w:space="0" w:color="000000"/>
              <w:left w:val="single" w:sz="4" w:space="0" w:color="000000"/>
              <w:bottom w:val="single" w:sz="4" w:space="0" w:color="000000"/>
              <w:right w:val="single" w:sz="6" w:space="0" w:color="000000"/>
            </w:tcBorders>
          </w:tcPr>
          <w:p w14:paraId="652557A6"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textDirection w:val="lrTb"/>
              <w:textAlignment w:val="auto"/>
              <w:outlineLvl w:val="9"/>
              <w:rPr>
                <w:position w:val="0"/>
                <w:sz w:val="28"/>
                <w:szCs w:val="28"/>
              </w:rPr>
            </w:pPr>
            <w:r w:rsidRPr="0057099B">
              <w:rPr>
                <w:position w:val="0"/>
                <w:sz w:val="28"/>
                <w:szCs w:val="28"/>
              </w:rPr>
              <w:t>Отказ от услуги как от «не первой необходимости»</w:t>
            </w:r>
          </w:p>
        </w:tc>
        <w:tc>
          <w:tcPr>
            <w:tcW w:w="1710" w:type="dxa"/>
            <w:tcBorders>
              <w:top w:val="single" w:sz="4" w:space="0" w:color="000000"/>
              <w:left w:val="single" w:sz="4" w:space="0" w:color="000000"/>
              <w:bottom w:val="single" w:sz="4" w:space="0" w:color="000000"/>
              <w:right w:val="single" w:sz="6" w:space="0" w:color="000000"/>
            </w:tcBorders>
          </w:tcPr>
          <w:p w14:paraId="64A055AB"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textDirection w:val="lrTb"/>
              <w:textAlignment w:val="auto"/>
              <w:outlineLvl w:val="9"/>
              <w:rPr>
                <w:position w:val="0"/>
                <w:sz w:val="28"/>
                <w:szCs w:val="28"/>
              </w:rPr>
            </w:pPr>
            <w:r w:rsidRPr="0057099B">
              <w:rPr>
                <w:position w:val="0"/>
                <w:sz w:val="28"/>
                <w:szCs w:val="28"/>
              </w:rPr>
              <w:t>Средняя</w:t>
            </w:r>
          </w:p>
        </w:tc>
        <w:tc>
          <w:tcPr>
            <w:tcW w:w="1638" w:type="dxa"/>
            <w:tcBorders>
              <w:top w:val="single" w:sz="4" w:space="0" w:color="000000"/>
              <w:left w:val="single" w:sz="4" w:space="0" w:color="000000"/>
              <w:bottom w:val="single" w:sz="4" w:space="0" w:color="000000"/>
              <w:right w:val="single" w:sz="6" w:space="0" w:color="000000"/>
            </w:tcBorders>
          </w:tcPr>
          <w:p w14:paraId="76035D34"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textDirection w:val="lrTb"/>
              <w:textAlignment w:val="auto"/>
              <w:outlineLvl w:val="9"/>
              <w:rPr>
                <w:position w:val="0"/>
                <w:sz w:val="28"/>
                <w:szCs w:val="28"/>
              </w:rPr>
            </w:pPr>
            <w:r w:rsidRPr="0057099B">
              <w:rPr>
                <w:position w:val="0"/>
                <w:sz w:val="28"/>
                <w:szCs w:val="28"/>
              </w:rPr>
              <w:t>Уменьшение клиентов</w:t>
            </w:r>
          </w:p>
        </w:tc>
        <w:tc>
          <w:tcPr>
            <w:tcW w:w="2250" w:type="dxa"/>
            <w:tcBorders>
              <w:top w:val="single" w:sz="4" w:space="0" w:color="000000"/>
              <w:left w:val="single" w:sz="4" w:space="0" w:color="000000"/>
              <w:bottom w:val="single" w:sz="4" w:space="0" w:color="000000"/>
              <w:right w:val="single" w:sz="4" w:space="0" w:color="000000"/>
            </w:tcBorders>
          </w:tcPr>
          <w:p w14:paraId="7A1B9D28"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textDirection w:val="lrTb"/>
              <w:textAlignment w:val="auto"/>
              <w:outlineLvl w:val="9"/>
              <w:rPr>
                <w:position w:val="0"/>
                <w:sz w:val="28"/>
                <w:szCs w:val="28"/>
              </w:rPr>
            </w:pPr>
            <w:r w:rsidRPr="0057099B">
              <w:rPr>
                <w:position w:val="0"/>
                <w:sz w:val="28"/>
                <w:szCs w:val="28"/>
              </w:rPr>
              <w:t xml:space="preserve">Использование пропаганды эстетичного вида и практичности услуги </w:t>
            </w:r>
          </w:p>
        </w:tc>
      </w:tr>
      <w:tr w:rsidR="00F04AE9" w:rsidRPr="0057099B" w14:paraId="201D81A5" w14:textId="77777777" w:rsidTr="00674337">
        <w:trPr>
          <w:trHeight w:val="1"/>
        </w:trPr>
        <w:tc>
          <w:tcPr>
            <w:tcW w:w="476" w:type="dxa"/>
            <w:tcBorders>
              <w:top w:val="single" w:sz="4" w:space="0" w:color="000000"/>
              <w:left w:val="single" w:sz="4" w:space="0" w:color="000000"/>
              <w:bottom w:val="single" w:sz="4" w:space="0" w:color="000000"/>
              <w:right w:val="single" w:sz="6" w:space="0" w:color="000000"/>
            </w:tcBorders>
          </w:tcPr>
          <w:p w14:paraId="27019891"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textDirection w:val="lrTb"/>
              <w:textAlignment w:val="auto"/>
              <w:outlineLvl w:val="9"/>
              <w:rPr>
                <w:position w:val="0"/>
                <w:sz w:val="28"/>
                <w:szCs w:val="28"/>
              </w:rPr>
            </w:pPr>
            <w:r w:rsidRPr="0057099B">
              <w:rPr>
                <w:position w:val="0"/>
                <w:sz w:val="28"/>
                <w:szCs w:val="28"/>
              </w:rPr>
              <w:t>3.</w:t>
            </w:r>
          </w:p>
        </w:tc>
        <w:tc>
          <w:tcPr>
            <w:tcW w:w="1826" w:type="dxa"/>
            <w:tcBorders>
              <w:top w:val="single" w:sz="4" w:space="0" w:color="000000"/>
              <w:left w:val="single" w:sz="4" w:space="0" w:color="000000"/>
              <w:bottom w:val="single" w:sz="4" w:space="0" w:color="000000"/>
              <w:right w:val="single" w:sz="6" w:space="0" w:color="000000"/>
            </w:tcBorders>
          </w:tcPr>
          <w:p w14:paraId="0346A87A" w14:textId="77777777" w:rsidR="00F04AE9" w:rsidRPr="00A04C50" w:rsidRDefault="00F04AE9" w:rsidP="004C4FB3">
            <w:pPr>
              <w:widowControl w:val="0"/>
              <w:tabs>
                <w:tab w:val="left" w:pos="567"/>
                <w:tab w:val="left" w:pos="7647"/>
                <w:tab w:val="right" w:pos="9354"/>
              </w:tabs>
              <w:spacing w:line="276" w:lineRule="auto"/>
              <w:ind w:leftChars="0" w:left="0" w:firstLineChars="0" w:firstLine="0"/>
              <w:textDirection w:val="lrTb"/>
              <w:textAlignment w:val="auto"/>
              <w:outlineLvl w:val="9"/>
              <w:rPr>
                <w:b/>
                <w:position w:val="0"/>
                <w:sz w:val="28"/>
                <w:szCs w:val="28"/>
              </w:rPr>
            </w:pPr>
            <w:r w:rsidRPr="00A04C50">
              <w:rPr>
                <w:b/>
                <w:position w:val="0"/>
                <w:sz w:val="28"/>
                <w:szCs w:val="28"/>
              </w:rPr>
              <w:t>Финансовые риски</w:t>
            </w:r>
          </w:p>
        </w:tc>
        <w:tc>
          <w:tcPr>
            <w:tcW w:w="1412" w:type="dxa"/>
            <w:tcBorders>
              <w:top w:val="single" w:sz="4" w:space="0" w:color="000000"/>
              <w:left w:val="single" w:sz="4" w:space="0" w:color="000000"/>
              <w:bottom w:val="single" w:sz="4" w:space="0" w:color="000000"/>
              <w:right w:val="single" w:sz="6" w:space="0" w:color="000000"/>
            </w:tcBorders>
          </w:tcPr>
          <w:p w14:paraId="48BA13D5"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textDirection w:val="lrTb"/>
              <w:textAlignment w:val="auto"/>
              <w:outlineLvl w:val="9"/>
              <w:rPr>
                <w:position w:val="0"/>
                <w:sz w:val="28"/>
                <w:szCs w:val="28"/>
              </w:rPr>
            </w:pPr>
            <w:r w:rsidRPr="0057099B">
              <w:rPr>
                <w:position w:val="0"/>
                <w:sz w:val="28"/>
                <w:szCs w:val="28"/>
              </w:rPr>
              <w:t>Повышение закупочной стоимости расходных материалов</w:t>
            </w:r>
          </w:p>
        </w:tc>
        <w:tc>
          <w:tcPr>
            <w:tcW w:w="1710" w:type="dxa"/>
            <w:tcBorders>
              <w:top w:val="single" w:sz="4" w:space="0" w:color="000000"/>
              <w:left w:val="single" w:sz="4" w:space="0" w:color="000000"/>
              <w:bottom w:val="single" w:sz="4" w:space="0" w:color="000000"/>
              <w:right w:val="single" w:sz="6" w:space="0" w:color="000000"/>
            </w:tcBorders>
          </w:tcPr>
          <w:p w14:paraId="25979F1C"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textDirection w:val="lrTb"/>
              <w:textAlignment w:val="auto"/>
              <w:outlineLvl w:val="9"/>
              <w:rPr>
                <w:position w:val="0"/>
                <w:sz w:val="28"/>
                <w:szCs w:val="28"/>
              </w:rPr>
            </w:pPr>
            <w:r w:rsidRPr="0057099B">
              <w:rPr>
                <w:position w:val="0"/>
                <w:sz w:val="28"/>
                <w:szCs w:val="28"/>
              </w:rPr>
              <w:t>Низкая</w:t>
            </w:r>
          </w:p>
        </w:tc>
        <w:tc>
          <w:tcPr>
            <w:tcW w:w="1638" w:type="dxa"/>
            <w:tcBorders>
              <w:top w:val="single" w:sz="4" w:space="0" w:color="000000"/>
              <w:left w:val="single" w:sz="4" w:space="0" w:color="000000"/>
              <w:bottom w:val="single" w:sz="4" w:space="0" w:color="000000"/>
              <w:right w:val="single" w:sz="6" w:space="0" w:color="000000"/>
            </w:tcBorders>
          </w:tcPr>
          <w:p w14:paraId="44BFBFA7"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textDirection w:val="lrTb"/>
              <w:textAlignment w:val="auto"/>
              <w:outlineLvl w:val="9"/>
              <w:rPr>
                <w:position w:val="0"/>
                <w:sz w:val="28"/>
                <w:szCs w:val="28"/>
              </w:rPr>
            </w:pPr>
            <w:r w:rsidRPr="0057099B">
              <w:rPr>
                <w:position w:val="0"/>
                <w:sz w:val="28"/>
                <w:szCs w:val="28"/>
              </w:rPr>
              <w:t xml:space="preserve">Повышение цены на услуги </w:t>
            </w:r>
          </w:p>
        </w:tc>
        <w:tc>
          <w:tcPr>
            <w:tcW w:w="2250" w:type="dxa"/>
            <w:tcBorders>
              <w:top w:val="single" w:sz="4" w:space="0" w:color="000000"/>
              <w:left w:val="single" w:sz="4" w:space="0" w:color="000000"/>
              <w:bottom w:val="single" w:sz="4" w:space="0" w:color="000000"/>
              <w:right w:val="single" w:sz="4" w:space="0" w:color="000000"/>
            </w:tcBorders>
          </w:tcPr>
          <w:p w14:paraId="0B283247" w14:textId="77777777" w:rsidR="00F04AE9" w:rsidRPr="0057099B" w:rsidRDefault="00F04AE9" w:rsidP="004C4FB3">
            <w:pPr>
              <w:widowControl w:val="0"/>
              <w:tabs>
                <w:tab w:val="left" w:pos="567"/>
                <w:tab w:val="left" w:pos="7647"/>
                <w:tab w:val="right" w:pos="9354"/>
              </w:tabs>
              <w:spacing w:line="276" w:lineRule="auto"/>
              <w:ind w:leftChars="0" w:left="0" w:firstLineChars="0" w:firstLine="0"/>
              <w:textDirection w:val="lrTb"/>
              <w:textAlignment w:val="auto"/>
              <w:outlineLvl w:val="9"/>
              <w:rPr>
                <w:position w:val="0"/>
                <w:sz w:val="28"/>
                <w:szCs w:val="28"/>
              </w:rPr>
            </w:pPr>
            <w:r w:rsidRPr="0057099B">
              <w:rPr>
                <w:position w:val="0"/>
                <w:sz w:val="28"/>
                <w:szCs w:val="28"/>
              </w:rPr>
              <w:t>Использование в работе недорогих материалов по качеству не уступающим брендовым, покупка материала «впрок» и увеличение стоимости услуги намного позже, чем в салонах.</w:t>
            </w:r>
          </w:p>
        </w:tc>
      </w:tr>
    </w:tbl>
    <w:p w14:paraId="16F241C2" w14:textId="77777777" w:rsidR="0057099B" w:rsidRDefault="00F04AE9" w:rsidP="004C4FB3">
      <w:pPr>
        <w:suppressAutoHyphens w:val="0"/>
        <w:autoSpaceDN w:val="0"/>
        <w:spacing w:line="276" w:lineRule="auto"/>
        <w:ind w:leftChars="0" w:left="0" w:firstLineChars="0" w:firstLine="0"/>
        <w:jc w:val="both"/>
        <w:textDirection w:val="lrTb"/>
        <w:textAlignment w:val="auto"/>
        <w:outlineLvl w:val="9"/>
        <w:rPr>
          <w:position w:val="0"/>
          <w:sz w:val="28"/>
        </w:rPr>
      </w:pPr>
      <w:r w:rsidRPr="00592B10">
        <w:rPr>
          <w:position w:val="0"/>
          <w:sz w:val="28"/>
        </w:rPr>
        <w:tab/>
      </w:r>
    </w:p>
    <w:p w14:paraId="27036518" w14:textId="36B251F1" w:rsidR="00F04AE9" w:rsidRPr="00592B10" w:rsidRDefault="0057099B" w:rsidP="004C4FB3">
      <w:pPr>
        <w:suppressAutoHyphens w:val="0"/>
        <w:autoSpaceDN w:val="0"/>
        <w:spacing w:line="276" w:lineRule="auto"/>
        <w:ind w:leftChars="0" w:left="0" w:firstLineChars="0" w:firstLine="0"/>
        <w:jc w:val="both"/>
        <w:textDirection w:val="lrTb"/>
        <w:textAlignment w:val="auto"/>
        <w:outlineLvl w:val="9"/>
        <w:rPr>
          <w:position w:val="0"/>
          <w:sz w:val="28"/>
        </w:rPr>
      </w:pPr>
      <w:r>
        <w:rPr>
          <w:position w:val="0"/>
          <w:sz w:val="28"/>
        </w:rPr>
        <w:t xml:space="preserve">         </w:t>
      </w:r>
      <w:r w:rsidR="00F04AE9" w:rsidRPr="00592B10">
        <w:rPr>
          <w:position w:val="0"/>
          <w:sz w:val="28"/>
        </w:rPr>
        <w:t>Анализируемые риски имеют средне-малое воздействие на бизнес-модель. Вероятность наступления рисков способных повлечь за собой серьезные структурные изменения бизнес-модели незначительны.</w:t>
      </w:r>
    </w:p>
    <w:p w14:paraId="484A0E81" w14:textId="77777777" w:rsidR="00F04AE9" w:rsidRPr="00592B10" w:rsidRDefault="00F04AE9" w:rsidP="004C4FB3">
      <w:pPr>
        <w:suppressAutoHyphens w:val="0"/>
        <w:autoSpaceDN w:val="0"/>
        <w:spacing w:line="276" w:lineRule="auto"/>
        <w:ind w:leftChars="0" w:left="0" w:firstLineChars="0" w:firstLine="0"/>
        <w:jc w:val="both"/>
        <w:textDirection w:val="lrTb"/>
        <w:textAlignment w:val="auto"/>
        <w:outlineLvl w:val="9"/>
        <w:rPr>
          <w:position w:val="0"/>
          <w:sz w:val="28"/>
        </w:rPr>
      </w:pPr>
      <w:r>
        <w:rPr>
          <w:position w:val="0"/>
          <w:sz w:val="28"/>
        </w:rPr>
        <w:tab/>
      </w:r>
      <w:r w:rsidRPr="00592B10">
        <w:rPr>
          <w:position w:val="0"/>
          <w:sz w:val="28"/>
        </w:rPr>
        <w:t>Всё это делать предполагаемый бизнес перспективным для инвестиций.</w:t>
      </w:r>
    </w:p>
    <w:p w14:paraId="4E7C5086" w14:textId="542FE880" w:rsidR="000866ED" w:rsidRDefault="000866ED" w:rsidP="004C4FB3">
      <w:pPr>
        <w:pStyle w:val="ac"/>
        <w:spacing w:line="276" w:lineRule="auto"/>
        <w:ind w:left="1" w:hanging="3"/>
        <w:jc w:val="both"/>
        <w:rPr>
          <w:szCs w:val="28"/>
          <w:shd w:val="clear" w:color="auto" w:fill="FFFFFF"/>
        </w:rPr>
      </w:pPr>
    </w:p>
    <w:p w14:paraId="52D079E4" w14:textId="724CE75B" w:rsidR="00A003DC" w:rsidRDefault="00A003DC" w:rsidP="00E74756">
      <w:pPr>
        <w:pStyle w:val="ac"/>
        <w:numPr>
          <w:ilvl w:val="0"/>
          <w:numId w:val="6"/>
        </w:numPr>
        <w:spacing w:line="276" w:lineRule="auto"/>
        <w:ind w:leftChars="0" w:firstLineChars="0"/>
        <w:jc w:val="center"/>
        <w:rPr>
          <w:b/>
          <w:szCs w:val="28"/>
          <w:shd w:val="clear" w:color="auto" w:fill="FFFFFF"/>
        </w:rPr>
      </w:pPr>
      <w:r w:rsidRPr="00A003DC">
        <w:rPr>
          <w:b/>
          <w:szCs w:val="28"/>
          <w:shd w:val="clear" w:color="auto" w:fill="FFFFFF"/>
        </w:rPr>
        <w:t>Финансовый план</w:t>
      </w:r>
    </w:p>
    <w:p w14:paraId="5DF3F00C" w14:textId="77777777" w:rsidR="00E74756" w:rsidRPr="00AC3605" w:rsidRDefault="00E74756" w:rsidP="00E74756">
      <w:pPr>
        <w:pStyle w:val="ac"/>
        <w:spacing w:line="276" w:lineRule="auto"/>
        <w:ind w:leftChars="0" w:left="358" w:firstLineChars="0" w:firstLine="0"/>
        <w:rPr>
          <w:b/>
          <w:szCs w:val="28"/>
          <w:shd w:val="clear" w:color="auto" w:fill="FFFFFF"/>
        </w:rPr>
      </w:pPr>
    </w:p>
    <w:p w14:paraId="3AF993F7" w14:textId="17B64C5D" w:rsidR="00A003DC" w:rsidRPr="00A003DC" w:rsidRDefault="002D23A6" w:rsidP="004C4FB3">
      <w:pPr>
        <w:pStyle w:val="ac"/>
        <w:spacing w:line="276" w:lineRule="auto"/>
        <w:ind w:left="1" w:hanging="3"/>
        <w:jc w:val="both"/>
        <w:rPr>
          <w:szCs w:val="28"/>
          <w:shd w:val="clear" w:color="auto" w:fill="FFFFFF"/>
        </w:rPr>
      </w:pPr>
      <w:r>
        <w:rPr>
          <w:b/>
          <w:szCs w:val="28"/>
          <w:shd w:val="clear" w:color="auto" w:fill="FFFFFF"/>
        </w:rPr>
        <w:lastRenderedPageBreak/>
        <w:tab/>
      </w:r>
      <w:r>
        <w:rPr>
          <w:b/>
          <w:szCs w:val="28"/>
          <w:shd w:val="clear" w:color="auto" w:fill="FFFFFF"/>
        </w:rPr>
        <w:tab/>
      </w:r>
      <w:r w:rsidR="00A003DC" w:rsidRPr="00A003DC">
        <w:rPr>
          <w:b/>
          <w:szCs w:val="28"/>
          <w:shd w:val="clear" w:color="auto" w:fill="FFFFFF"/>
        </w:rPr>
        <w:t>9.1. Заполните таблицу «Стоимость проекта». Если необходимо, добавьте строки</w:t>
      </w:r>
      <w:r w:rsidR="00A003DC" w:rsidRPr="00A003DC">
        <w:rPr>
          <w:szCs w:val="28"/>
          <w:shd w:val="clear" w:color="auto" w:fill="FFFFFF"/>
        </w:rPr>
        <w:t>.</w:t>
      </w:r>
    </w:p>
    <w:p w14:paraId="5D62A2AF" w14:textId="5469AE83" w:rsidR="00A003DC" w:rsidRPr="00A003DC" w:rsidRDefault="002D23A6" w:rsidP="004C4FB3">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A003DC" w:rsidRPr="00A003DC">
        <w:rPr>
          <w:b/>
          <w:szCs w:val="28"/>
          <w:shd w:val="clear" w:color="auto" w:fill="FFFFFF"/>
        </w:rPr>
        <w:t>9.2. В стоимость проекта включаются все расходы, которые были понесены для начала реализации проекта с момента Вашей регистрации в качестве индивидуального предпринимателя/самозанятого до подачи заявления на предоставление социального контракта, и расходы, которые планируются в течение следующих 12 месяцев, как за счет собственных средств, так и за счет предоставленного социального контракта.</w:t>
      </w:r>
    </w:p>
    <w:p w14:paraId="2BC5A792" w14:textId="58BA57CA" w:rsidR="00A003DC" w:rsidRDefault="00A003DC" w:rsidP="004C4FB3">
      <w:pPr>
        <w:pStyle w:val="ac"/>
        <w:spacing w:line="276" w:lineRule="auto"/>
        <w:ind w:left="1" w:hanging="3"/>
        <w:jc w:val="both"/>
        <w:rPr>
          <w:szCs w:val="28"/>
          <w:shd w:val="clear" w:color="auto" w:fill="FFFFFF"/>
        </w:rPr>
      </w:pPr>
    </w:p>
    <w:p w14:paraId="2EFD9A8A" w14:textId="77777777" w:rsidR="00E74756" w:rsidRDefault="00B12DBB" w:rsidP="00E74756">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p>
    <w:tbl>
      <w:tblPr>
        <w:tblW w:w="9776" w:type="dxa"/>
        <w:tblLayout w:type="fixed"/>
        <w:tblCellMar>
          <w:top w:w="102" w:type="dxa"/>
          <w:left w:w="62" w:type="dxa"/>
          <w:bottom w:w="102" w:type="dxa"/>
          <w:right w:w="62" w:type="dxa"/>
        </w:tblCellMar>
        <w:tblLook w:val="04A0" w:firstRow="1" w:lastRow="0" w:firstColumn="1" w:lastColumn="0" w:noHBand="0" w:noVBand="1"/>
      </w:tblPr>
      <w:tblGrid>
        <w:gridCol w:w="563"/>
        <w:gridCol w:w="139"/>
        <w:gridCol w:w="3258"/>
        <w:gridCol w:w="1589"/>
        <w:gridCol w:w="112"/>
        <w:gridCol w:w="1987"/>
        <w:gridCol w:w="2128"/>
      </w:tblGrid>
      <w:tr w:rsidR="00E74756" w:rsidRPr="007711EF" w14:paraId="7559E137" w14:textId="77777777" w:rsidTr="003A2DBB">
        <w:tc>
          <w:tcPr>
            <w:tcW w:w="9776" w:type="dxa"/>
            <w:gridSpan w:val="7"/>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21E7420" w14:textId="77777777" w:rsidR="00E74756" w:rsidRPr="007711EF" w:rsidRDefault="00E74756" w:rsidP="009363E6">
            <w:pPr>
              <w:spacing w:line="240" w:lineRule="auto"/>
              <w:ind w:leftChars="0" w:left="3" w:hanging="3"/>
              <w:jc w:val="center"/>
              <w:rPr>
                <w:b/>
                <w:sz w:val="28"/>
              </w:rPr>
            </w:pPr>
            <w:r w:rsidRPr="007711EF">
              <w:rPr>
                <w:b/>
                <w:sz w:val="28"/>
              </w:rPr>
              <w:t>Стоимость проекта</w:t>
            </w:r>
          </w:p>
        </w:tc>
      </w:tr>
      <w:tr w:rsidR="00E74756" w:rsidRPr="007711EF" w14:paraId="5FFDE0D9" w14:textId="77777777" w:rsidTr="003A2DBB">
        <w:tc>
          <w:tcPr>
            <w:tcW w:w="56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421E2E9" w14:textId="77777777" w:rsidR="00E74756" w:rsidRPr="007711EF" w:rsidRDefault="00E74756" w:rsidP="009363E6">
            <w:pPr>
              <w:spacing w:line="240" w:lineRule="auto"/>
              <w:ind w:leftChars="0" w:left="3" w:hanging="3"/>
              <w:jc w:val="center"/>
              <w:rPr>
                <w:b/>
                <w:sz w:val="28"/>
              </w:rPr>
            </w:pPr>
            <w:r w:rsidRPr="007711EF">
              <w:rPr>
                <w:b/>
                <w:sz w:val="28"/>
              </w:rPr>
              <w:t>№</w:t>
            </w:r>
          </w:p>
          <w:p w14:paraId="730AB5B8" w14:textId="77777777" w:rsidR="00E74756" w:rsidRPr="007711EF" w:rsidRDefault="00E74756" w:rsidP="009363E6">
            <w:pPr>
              <w:spacing w:line="240" w:lineRule="auto"/>
              <w:ind w:leftChars="0" w:left="3" w:hanging="3"/>
              <w:jc w:val="center"/>
              <w:rPr>
                <w:sz w:val="28"/>
              </w:rPr>
            </w:pPr>
            <w:r w:rsidRPr="007711EF">
              <w:rPr>
                <w:b/>
                <w:sz w:val="28"/>
              </w:rPr>
              <w:t>п/п</w:t>
            </w:r>
          </w:p>
        </w:tc>
        <w:tc>
          <w:tcPr>
            <w:tcW w:w="5098"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CEA5312" w14:textId="77777777" w:rsidR="00E74756" w:rsidRPr="007711EF" w:rsidRDefault="00E74756" w:rsidP="009363E6">
            <w:pPr>
              <w:spacing w:line="240" w:lineRule="auto"/>
              <w:ind w:leftChars="0" w:left="3" w:hanging="3"/>
              <w:jc w:val="center"/>
              <w:rPr>
                <w:b/>
                <w:sz w:val="28"/>
              </w:rPr>
            </w:pPr>
            <w:r w:rsidRPr="007711EF">
              <w:rPr>
                <w:b/>
                <w:sz w:val="28"/>
              </w:rPr>
              <w:t>Статьи расходов</w:t>
            </w:r>
          </w:p>
        </w:tc>
        <w:tc>
          <w:tcPr>
            <w:tcW w:w="198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481C3DD" w14:textId="77777777" w:rsidR="00E74756" w:rsidRPr="007711EF" w:rsidRDefault="00E74756" w:rsidP="009363E6">
            <w:pPr>
              <w:spacing w:line="240" w:lineRule="auto"/>
              <w:ind w:leftChars="0" w:left="3" w:hanging="3"/>
              <w:jc w:val="center"/>
              <w:rPr>
                <w:b/>
                <w:sz w:val="28"/>
              </w:rPr>
            </w:pPr>
            <w:r w:rsidRPr="007711EF">
              <w:rPr>
                <w:b/>
                <w:sz w:val="28"/>
              </w:rPr>
              <w:t>Количество</w:t>
            </w:r>
          </w:p>
        </w:tc>
        <w:tc>
          <w:tcPr>
            <w:tcW w:w="212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143C589" w14:textId="77777777" w:rsidR="00E74756" w:rsidRPr="007711EF" w:rsidRDefault="00E74756" w:rsidP="009363E6">
            <w:pPr>
              <w:spacing w:line="240" w:lineRule="auto"/>
              <w:ind w:leftChars="0" w:left="3" w:hanging="3"/>
              <w:jc w:val="center"/>
              <w:rPr>
                <w:b/>
                <w:sz w:val="28"/>
              </w:rPr>
            </w:pPr>
            <w:r w:rsidRPr="007711EF">
              <w:rPr>
                <w:b/>
                <w:sz w:val="28"/>
              </w:rPr>
              <w:t>Сумма</w:t>
            </w:r>
          </w:p>
        </w:tc>
      </w:tr>
      <w:tr w:rsidR="00E74756" w:rsidRPr="007711EF" w14:paraId="27892D46" w14:textId="77777777" w:rsidTr="003A2DBB">
        <w:tc>
          <w:tcPr>
            <w:tcW w:w="9776" w:type="dxa"/>
            <w:gridSpan w:val="7"/>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9A7DAFF" w14:textId="77777777" w:rsidR="00E74756" w:rsidRPr="007711EF" w:rsidRDefault="00E74756" w:rsidP="009363E6">
            <w:pPr>
              <w:spacing w:line="240" w:lineRule="auto"/>
              <w:ind w:leftChars="0" w:left="3" w:hanging="3"/>
              <w:jc w:val="center"/>
              <w:rPr>
                <w:b/>
                <w:sz w:val="28"/>
              </w:rPr>
            </w:pPr>
            <w:r w:rsidRPr="007711EF">
              <w:rPr>
                <w:b/>
                <w:sz w:val="28"/>
              </w:rPr>
              <w:t>Произведенные расходы</w:t>
            </w:r>
          </w:p>
        </w:tc>
      </w:tr>
      <w:tr w:rsidR="00E74756" w:rsidRPr="007711EF" w14:paraId="49DCC19B" w14:textId="77777777" w:rsidTr="003A2DBB">
        <w:tc>
          <w:tcPr>
            <w:tcW w:w="9776" w:type="dxa"/>
            <w:gridSpan w:val="7"/>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49A9897" w14:textId="77777777" w:rsidR="00E74756" w:rsidRPr="007711EF" w:rsidRDefault="00E74756" w:rsidP="009363E6">
            <w:pPr>
              <w:spacing w:line="240" w:lineRule="auto"/>
              <w:ind w:leftChars="0" w:left="3" w:hanging="3"/>
              <w:jc w:val="center"/>
              <w:rPr>
                <w:b/>
                <w:sz w:val="28"/>
              </w:rPr>
            </w:pPr>
            <w:r w:rsidRPr="007711EF">
              <w:rPr>
                <w:b/>
                <w:sz w:val="28"/>
              </w:rPr>
              <w:t>Собственные средства</w:t>
            </w:r>
          </w:p>
        </w:tc>
      </w:tr>
      <w:tr w:rsidR="00BF3429" w:rsidRPr="007711EF" w14:paraId="40621E2D" w14:textId="77777777" w:rsidTr="003A2DBB">
        <w:trPr>
          <w:trHeight w:val="176"/>
        </w:trPr>
        <w:tc>
          <w:tcPr>
            <w:tcW w:w="56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4FC2E9A" w14:textId="77777777" w:rsidR="00BF3429" w:rsidRPr="009D1E7C" w:rsidRDefault="00BF3429" w:rsidP="009363E6">
            <w:pPr>
              <w:spacing w:line="240" w:lineRule="auto"/>
              <w:ind w:leftChars="0" w:left="3" w:hanging="3"/>
              <w:jc w:val="center"/>
              <w:rPr>
                <w:sz w:val="28"/>
              </w:rPr>
            </w:pPr>
            <w:r w:rsidRPr="009D1E7C">
              <w:rPr>
                <w:sz w:val="28"/>
              </w:rPr>
              <w:t>1</w:t>
            </w:r>
          </w:p>
        </w:tc>
        <w:tc>
          <w:tcPr>
            <w:tcW w:w="5098"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99494E0" w14:textId="1B4B76D5" w:rsidR="00BF3429" w:rsidRPr="009D1E7C" w:rsidRDefault="009D1E7C" w:rsidP="009363E6">
            <w:pPr>
              <w:spacing w:line="240" w:lineRule="auto"/>
              <w:ind w:leftChars="0" w:left="3" w:hanging="3"/>
              <w:jc w:val="both"/>
              <w:rPr>
                <w:sz w:val="28"/>
              </w:rPr>
            </w:pPr>
            <w:r w:rsidRPr="009D1E7C">
              <w:rPr>
                <w:sz w:val="28"/>
              </w:rPr>
              <w:t>-</w:t>
            </w:r>
          </w:p>
        </w:tc>
        <w:tc>
          <w:tcPr>
            <w:tcW w:w="198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420216D" w14:textId="391A9030" w:rsidR="00BF3429" w:rsidRPr="009D1E7C" w:rsidRDefault="009D1E7C" w:rsidP="009363E6">
            <w:pPr>
              <w:spacing w:line="240" w:lineRule="auto"/>
              <w:ind w:leftChars="0" w:left="3" w:hanging="3"/>
              <w:jc w:val="center"/>
              <w:rPr>
                <w:sz w:val="28"/>
              </w:rPr>
            </w:pPr>
            <w:r w:rsidRPr="009D1E7C">
              <w:rPr>
                <w:sz w:val="28"/>
              </w:rPr>
              <w:t>-</w:t>
            </w:r>
          </w:p>
        </w:tc>
        <w:tc>
          <w:tcPr>
            <w:tcW w:w="212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FAF3A73" w14:textId="4B1A4DDD" w:rsidR="00BF3429" w:rsidRPr="009D1E7C" w:rsidRDefault="009D1E7C" w:rsidP="009363E6">
            <w:pPr>
              <w:spacing w:line="240" w:lineRule="auto"/>
              <w:ind w:leftChars="0" w:left="3" w:hanging="3"/>
              <w:jc w:val="center"/>
              <w:rPr>
                <w:sz w:val="28"/>
              </w:rPr>
            </w:pPr>
            <w:r w:rsidRPr="009D1E7C">
              <w:rPr>
                <w:sz w:val="28"/>
              </w:rPr>
              <w:t>-</w:t>
            </w:r>
          </w:p>
        </w:tc>
      </w:tr>
      <w:tr w:rsidR="00CE6E44" w:rsidRPr="007711EF" w14:paraId="36B5F823" w14:textId="77777777" w:rsidTr="003A2DBB">
        <w:tc>
          <w:tcPr>
            <w:tcW w:w="7648"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F2C7A5E" w14:textId="77777777" w:rsidR="00CE6E44" w:rsidRPr="009D1E7C" w:rsidRDefault="00CE6E44" w:rsidP="00CE6E44">
            <w:pPr>
              <w:spacing w:line="240" w:lineRule="auto"/>
              <w:ind w:leftChars="0" w:left="3" w:hanging="3"/>
              <w:rPr>
                <w:b/>
                <w:sz w:val="28"/>
              </w:rPr>
            </w:pPr>
            <w:r w:rsidRPr="009D1E7C">
              <w:rPr>
                <w:b/>
                <w:sz w:val="28"/>
              </w:rPr>
              <w:t>Итого собственных средств</w:t>
            </w:r>
          </w:p>
        </w:tc>
        <w:tc>
          <w:tcPr>
            <w:tcW w:w="212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85F2FB5" w14:textId="24A69831" w:rsidR="00CE6E44" w:rsidRPr="009D1E7C" w:rsidRDefault="009D1E7C" w:rsidP="00CE6E44">
            <w:pPr>
              <w:spacing w:line="240" w:lineRule="auto"/>
              <w:ind w:leftChars="0" w:left="3" w:hanging="3"/>
              <w:jc w:val="center"/>
              <w:rPr>
                <w:b/>
                <w:sz w:val="28"/>
              </w:rPr>
            </w:pPr>
            <w:r w:rsidRPr="009D1E7C">
              <w:rPr>
                <w:b/>
                <w:sz w:val="28"/>
              </w:rPr>
              <w:t>0</w:t>
            </w:r>
            <w:r w:rsidR="00CE6E44" w:rsidRPr="009D1E7C">
              <w:rPr>
                <w:b/>
                <w:sz w:val="28"/>
              </w:rPr>
              <w:t xml:space="preserve"> рублей</w:t>
            </w:r>
          </w:p>
        </w:tc>
      </w:tr>
      <w:tr w:rsidR="00CE6E44" w:rsidRPr="007711EF" w14:paraId="7661BC10" w14:textId="77777777" w:rsidTr="003A2DBB">
        <w:tc>
          <w:tcPr>
            <w:tcW w:w="9776" w:type="dxa"/>
            <w:gridSpan w:val="7"/>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DFD3831" w14:textId="77777777" w:rsidR="00CE6E44" w:rsidRPr="007711EF" w:rsidRDefault="00CE6E44" w:rsidP="00CE6E44">
            <w:pPr>
              <w:spacing w:line="240" w:lineRule="auto"/>
              <w:ind w:leftChars="0" w:left="3" w:hanging="3"/>
              <w:jc w:val="center"/>
              <w:rPr>
                <w:b/>
                <w:sz w:val="28"/>
              </w:rPr>
            </w:pPr>
            <w:r w:rsidRPr="007711EF">
              <w:rPr>
                <w:b/>
                <w:sz w:val="28"/>
              </w:rPr>
              <w:t>Планируемые расходы</w:t>
            </w:r>
          </w:p>
        </w:tc>
      </w:tr>
      <w:tr w:rsidR="00CE6E44" w:rsidRPr="007711EF" w14:paraId="17801322" w14:textId="77777777" w:rsidTr="003A2DBB">
        <w:tc>
          <w:tcPr>
            <w:tcW w:w="9776" w:type="dxa"/>
            <w:gridSpan w:val="7"/>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E78B337" w14:textId="77777777" w:rsidR="00CE6E44" w:rsidRPr="007711EF" w:rsidRDefault="00CE6E44" w:rsidP="00CE6E44">
            <w:pPr>
              <w:spacing w:line="240" w:lineRule="auto"/>
              <w:ind w:leftChars="0" w:left="3" w:hanging="3"/>
              <w:jc w:val="center"/>
              <w:rPr>
                <w:b/>
                <w:sz w:val="28"/>
              </w:rPr>
            </w:pPr>
            <w:r w:rsidRPr="007711EF">
              <w:rPr>
                <w:b/>
                <w:sz w:val="28"/>
              </w:rPr>
              <w:t>Собственные средства</w:t>
            </w:r>
          </w:p>
        </w:tc>
      </w:tr>
      <w:tr w:rsidR="00CE6E44" w:rsidRPr="007711EF" w14:paraId="5C05F003" w14:textId="77777777" w:rsidTr="009363E6">
        <w:trPr>
          <w:trHeight w:val="13"/>
        </w:trPr>
        <w:tc>
          <w:tcPr>
            <w:tcW w:w="56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76AC423" w14:textId="77777777" w:rsidR="00CE6E44" w:rsidRPr="007711EF" w:rsidRDefault="00CE6E44" w:rsidP="00CE6E44">
            <w:pPr>
              <w:spacing w:line="240" w:lineRule="auto"/>
              <w:ind w:leftChars="0" w:left="3" w:hanging="3"/>
              <w:jc w:val="center"/>
              <w:rPr>
                <w:sz w:val="28"/>
              </w:rPr>
            </w:pPr>
            <w:r w:rsidRPr="007711EF">
              <w:rPr>
                <w:sz w:val="28"/>
              </w:rPr>
              <w:t>1</w:t>
            </w:r>
          </w:p>
        </w:tc>
        <w:tc>
          <w:tcPr>
            <w:tcW w:w="5098"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5F342D0" w14:textId="741B39F1" w:rsidR="00CE6E44" w:rsidRPr="007711EF" w:rsidRDefault="00CE6E44" w:rsidP="00CE6E44">
            <w:pPr>
              <w:spacing w:line="240" w:lineRule="auto"/>
              <w:ind w:leftChars="0" w:left="3" w:hanging="3"/>
              <w:jc w:val="both"/>
              <w:rPr>
                <w:sz w:val="28"/>
              </w:rPr>
            </w:pPr>
            <w:r>
              <w:rPr>
                <w:sz w:val="28"/>
              </w:rPr>
              <w:t xml:space="preserve">Арендные платежи </w:t>
            </w:r>
          </w:p>
        </w:tc>
        <w:tc>
          <w:tcPr>
            <w:tcW w:w="198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0570613" w14:textId="2ACCBBC7" w:rsidR="00CE6E44" w:rsidRPr="007711EF" w:rsidRDefault="00CE6E44" w:rsidP="00CE6E44">
            <w:pPr>
              <w:spacing w:line="240" w:lineRule="auto"/>
              <w:ind w:leftChars="0" w:left="3" w:hanging="3"/>
              <w:jc w:val="center"/>
              <w:rPr>
                <w:sz w:val="28"/>
              </w:rPr>
            </w:pPr>
            <w:r>
              <w:rPr>
                <w:sz w:val="28"/>
              </w:rPr>
              <w:t>3 месяца</w:t>
            </w:r>
          </w:p>
        </w:tc>
        <w:tc>
          <w:tcPr>
            <w:tcW w:w="212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590B894" w14:textId="226DDC39" w:rsidR="00CE6E44" w:rsidRPr="007711EF" w:rsidRDefault="00D42B2E" w:rsidP="00CE6E44">
            <w:pPr>
              <w:spacing w:line="240" w:lineRule="auto"/>
              <w:ind w:leftChars="0" w:left="3" w:hanging="3"/>
              <w:jc w:val="center"/>
              <w:rPr>
                <w:sz w:val="28"/>
              </w:rPr>
            </w:pPr>
            <w:r>
              <w:rPr>
                <w:sz w:val="28"/>
              </w:rPr>
              <w:t>30 000</w:t>
            </w:r>
          </w:p>
        </w:tc>
      </w:tr>
      <w:tr w:rsidR="00CE6E44" w:rsidRPr="007711EF" w14:paraId="75CAA348" w14:textId="77777777" w:rsidTr="003A2DBB">
        <w:tc>
          <w:tcPr>
            <w:tcW w:w="56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490F26D" w14:textId="61F4F76F" w:rsidR="00CE6E44" w:rsidRPr="007711EF" w:rsidRDefault="00CE6E44" w:rsidP="00CE6E44">
            <w:pPr>
              <w:spacing w:line="240" w:lineRule="auto"/>
              <w:ind w:leftChars="0" w:left="3" w:hanging="3"/>
              <w:jc w:val="center"/>
              <w:rPr>
                <w:sz w:val="28"/>
              </w:rPr>
            </w:pPr>
            <w:r>
              <w:rPr>
                <w:sz w:val="28"/>
              </w:rPr>
              <w:t>2</w:t>
            </w:r>
          </w:p>
        </w:tc>
        <w:tc>
          <w:tcPr>
            <w:tcW w:w="5098"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7B116AA" w14:textId="0AEADCFC" w:rsidR="00CE6E44" w:rsidRPr="007711EF" w:rsidRDefault="00CE6E44" w:rsidP="00CE6E44">
            <w:pPr>
              <w:spacing w:line="240" w:lineRule="auto"/>
              <w:ind w:leftChars="0" w:left="3" w:hanging="3"/>
              <w:jc w:val="both"/>
              <w:rPr>
                <w:sz w:val="28"/>
              </w:rPr>
            </w:pPr>
            <w:r>
              <w:rPr>
                <w:sz w:val="28"/>
              </w:rPr>
              <w:t>Коммунальные платежи</w:t>
            </w:r>
          </w:p>
        </w:tc>
        <w:tc>
          <w:tcPr>
            <w:tcW w:w="198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FBF5426" w14:textId="0B4C9152" w:rsidR="00CE6E44" w:rsidRPr="007711EF" w:rsidRDefault="00CE6E44" w:rsidP="00CE6E44">
            <w:pPr>
              <w:spacing w:line="240" w:lineRule="auto"/>
              <w:ind w:leftChars="0" w:left="3" w:hanging="3"/>
              <w:jc w:val="center"/>
              <w:rPr>
                <w:sz w:val="28"/>
              </w:rPr>
            </w:pPr>
            <w:r>
              <w:rPr>
                <w:sz w:val="28"/>
              </w:rPr>
              <w:t>3 месяца</w:t>
            </w:r>
          </w:p>
        </w:tc>
        <w:tc>
          <w:tcPr>
            <w:tcW w:w="212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A0BE7DC" w14:textId="1BFC4EBD" w:rsidR="00CE6E44" w:rsidRPr="007711EF" w:rsidRDefault="00CE6E44" w:rsidP="00CE6E44">
            <w:pPr>
              <w:spacing w:line="240" w:lineRule="auto"/>
              <w:ind w:leftChars="0" w:left="3" w:hanging="3"/>
              <w:jc w:val="center"/>
              <w:rPr>
                <w:sz w:val="28"/>
              </w:rPr>
            </w:pPr>
            <w:r>
              <w:rPr>
                <w:sz w:val="28"/>
              </w:rPr>
              <w:t>9 000</w:t>
            </w:r>
          </w:p>
        </w:tc>
      </w:tr>
      <w:tr w:rsidR="00CE6E44" w:rsidRPr="007711EF" w14:paraId="479934F6" w14:textId="77777777" w:rsidTr="00B97F77">
        <w:trPr>
          <w:trHeight w:val="13"/>
        </w:trPr>
        <w:tc>
          <w:tcPr>
            <w:tcW w:w="56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7DA7D59" w14:textId="5B91A133" w:rsidR="00CE6E44" w:rsidRDefault="00CE6E44" w:rsidP="00CE6E44">
            <w:pPr>
              <w:spacing w:line="240" w:lineRule="auto"/>
              <w:ind w:leftChars="0" w:left="3" w:hanging="3"/>
              <w:jc w:val="center"/>
              <w:rPr>
                <w:sz w:val="28"/>
              </w:rPr>
            </w:pPr>
            <w:r>
              <w:rPr>
                <w:sz w:val="28"/>
              </w:rPr>
              <w:t>3</w:t>
            </w:r>
          </w:p>
        </w:tc>
        <w:tc>
          <w:tcPr>
            <w:tcW w:w="5098"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4078BAF" w14:textId="6345A026" w:rsidR="00CE6E44" w:rsidRDefault="00CE6E44" w:rsidP="00CE6E44">
            <w:pPr>
              <w:spacing w:line="240" w:lineRule="auto"/>
              <w:ind w:leftChars="0" w:left="3" w:hanging="3"/>
              <w:jc w:val="both"/>
              <w:rPr>
                <w:sz w:val="28"/>
              </w:rPr>
            </w:pPr>
            <w:r>
              <w:rPr>
                <w:sz w:val="28"/>
              </w:rPr>
              <w:t>Рекламная кампания</w:t>
            </w:r>
          </w:p>
        </w:tc>
        <w:tc>
          <w:tcPr>
            <w:tcW w:w="198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08695F0" w14:textId="011DB2D7" w:rsidR="00CE6E44" w:rsidRDefault="00CE6E44" w:rsidP="00CE6E44">
            <w:pPr>
              <w:spacing w:line="240" w:lineRule="auto"/>
              <w:ind w:leftChars="0" w:left="3" w:hanging="3"/>
              <w:jc w:val="center"/>
              <w:rPr>
                <w:sz w:val="28"/>
              </w:rPr>
            </w:pPr>
            <w:r>
              <w:rPr>
                <w:sz w:val="28"/>
              </w:rPr>
              <w:t>3 месяца</w:t>
            </w:r>
          </w:p>
        </w:tc>
        <w:tc>
          <w:tcPr>
            <w:tcW w:w="212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632D819" w14:textId="2A023CFB" w:rsidR="00CE6E44" w:rsidRDefault="00CE6E44" w:rsidP="00CE6E44">
            <w:pPr>
              <w:spacing w:line="240" w:lineRule="auto"/>
              <w:ind w:leftChars="0" w:left="3" w:hanging="3"/>
              <w:jc w:val="center"/>
              <w:rPr>
                <w:sz w:val="28"/>
              </w:rPr>
            </w:pPr>
            <w:r>
              <w:rPr>
                <w:sz w:val="28"/>
              </w:rPr>
              <w:t>9 000</w:t>
            </w:r>
          </w:p>
        </w:tc>
      </w:tr>
      <w:tr w:rsidR="00CE6E44" w:rsidRPr="007711EF" w14:paraId="0A31E005" w14:textId="77777777" w:rsidTr="003A2DBB">
        <w:tc>
          <w:tcPr>
            <w:tcW w:w="56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6804871" w14:textId="16C35ECD" w:rsidR="00CE6E44" w:rsidRDefault="00CE6E44" w:rsidP="00CE6E44">
            <w:pPr>
              <w:spacing w:line="240" w:lineRule="auto"/>
              <w:ind w:leftChars="0" w:left="3" w:hanging="3"/>
              <w:jc w:val="center"/>
              <w:rPr>
                <w:sz w:val="28"/>
              </w:rPr>
            </w:pPr>
            <w:r>
              <w:rPr>
                <w:sz w:val="28"/>
              </w:rPr>
              <w:t>4</w:t>
            </w:r>
          </w:p>
        </w:tc>
        <w:tc>
          <w:tcPr>
            <w:tcW w:w="5098"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267F6E2" w14:textId="465CD580" w:rsidR="00CE6E44" w:rsidRDefault="00CE6E44" w:rsidP="00CE6E44">
            <w:pPr>
              <w:spacing w:line="240" w:lineRule="auto"/>
              <w:ind w:leftChars="0" w:left="3" w:hanging="3"/>
              <w:jc w:val="both"/>
              <w:rPr>
                <w:sz w:val="28"/>
              </w:rPr>
            </w:pPr>
            <w:r w:rsidRPr="00046F8C">
              <w:rPr>
                <w:sz w:val="28"/>
                <w:szCs w:val="28"/>
              </w:rPr>
              <w:t>Связь, интернет</w:t>
            </w:r>
          </w:p>
        </w:tc>
        <w:tc>
          <w:tcPr>
            <w:tcW w:w="198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9772228" w14:textId="67BB8D90" w:rsidR="00CE6E44" w:rsidRDefault="00CE6E44" w:rsidP="00CE6E44">
            <w:pPr>
              <w:spacing w:line="240" w:lineRule="auto"/>
              <w:ind w:leftChars="0" w:left="3" w:hanging="3"/>
              <w:jc w:val="center"/>
              <w:rPr>
                <w:sz w:val="28"/>
              </w:rPr>
            </w:pPr>
            <w:r w:rsidRPr="00D4719E">
              <w:rPr>
                <w:sz w:val="28"/>
              </w:rPr>
              <w:t>3 месяца</w:t>
            </w:r>
          </w:p>
        </w:tc>
        <w:tc>
          <w:tcPr>
            <w:tcW w:w="212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A661B4C" w14:textId="682881BF" w:rsidR="00CE6E44" w:rsidRDefault="00CE6E44" w:rsidP="00CE6E44">
            <w:pPr>
              <w:spacing w:line="240" w:lineRule="auto"/>
              <w:ind w:leftChars="0" w:left="3" w:hanging="3"/>
              <w:jc w:val="center"/>
              <w:rPr>
                <w:sz w:val="28"/>
              </w:rPr>
            </w:pPr>
            <w:r>
              <w:rPr>
                <w:sz w:val="28"/>
              </w:rPr>
              <w:t>1 500</w:t>
            </w:r>
          </w:p>
        </w:tc>
      </w:tr>
      <w:tr w:rsidR="00CE6E44" w:rsidRPr="007711EF" w14:paraId="4D718335" w14:textId="77777777" w:rsidTr="003A2DBB">
        <w:tc>
          <w:tcPr>
            <w:tcW w:w="56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31EF3F4" w14:textId="60188A14" w:rsidR="00CE6E44" w:rsidRDefault="00CE6E44" w:rsidP="00CE6E44">
            <w:pPr>
              <w:spacing w:line="240" w:lineRule="auto"/>
              <w:ind w:leftChars="0" w:left="3" w:hanging="3"/>
              <w:jc w:val="center"/>
              <w:rPr>
                <w:sz w:val="28"/>
              </w:rPr>
            </w:pPr>
            <w:r>
              <w:rPr>
                <w:sz w:val="28"/>
              </w:rPr>
              <w:t>5</w:t>
            </w:r>
          </w:p>
        </w:tc>
        <w:tc>
          <w:tcPr>
            <w:tcW w:w="5098"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58193E2" w14:textId="6CB481E2" w:rsidR="00CE6E44" w:rsidRDefault="00CE6E44" w:rsidP="00CE6E44">
            <w:pPr>
              <w:spacing w:line="240" w:lineRule="auto"/>
              <w:ind w:leftChars="0" w:left="3" w:hanging="3"/>
              <w:jc w:val="both"/>
              <w:rPr>
                <w:sz w:val="28"/>
              </w:rPr>
            </w:pPr>
            <w:r w:rsidRPr="00046F8C">
              <w:rPr>
                <w:sz w:val="28"/>
                <w:szCs w:val="28"/>
              </w:rPr>
              <w:t>Хозяйственные и расходные материалы (антисептики, маски, конфеты чай, бытовая химия)</w:t>
            </w:r>
          </w:p>
        </w:tc>
        <w:tc>
          <w:tcPr>
            <w:tcW w:w="198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7132070" w14:textId="341A3D1A" w:rsidR="00CE6E44" w:rsidRDefault="00CE6E44" w:rsidP="00CE6E44">
            <w:pPr>
              <w:spacing w:line="240" w:lineRule="auto"/>
              <w:ind w:leftChars="0" w:left="3" w:hanging="3"/>
              <w:jc w:val="center"/>
              <w:rPr>
                <w:sz w:val="28"/>
              </w:rPr>
            </w:pPr>
            <w:r w:rsidRPr="00D4719E">
              <w:rPr>
                <w:sz w:val="28"/>
              </w:rPr>
              <w:t>3 месяца</w:t>
            </w:r>
          </w:p>
        </w:tc>
        <w:tc>
          <w:tcPr>
            <w:tcW w:w="212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3D069A3" w14:textId="083398E1" w:rsidR="00CE6E44" w:rsidRDefault="00CE6E44" w:rsidP="00CE6E44">
            <w:pPr>
              <w:spacing w:line="240" w:lineRule="auto"/>
              <w:ind w:leftChars="0" w:left="3" w:hanging="3"/>
              <w:jc w:val="center"/>
              <w:rPr>
                <w:sz w:val="28"/>
              </w:rPr>
            </w:pPr>
            <w:r>
              <w:rPr>
                <w:sz w:val="28"/>
              </w:rPr>
              <w:t>1 500</w:t>
            </w:r>
          </w:p>
        </w:tc>
      </w:tr>
      <w:tr w:rsidR="00CE6E44" w:rsidRPr="007711EF" w14:paraId="1BC2C2A2" w14:textId="77777777" w:rsidTr="003A2DBB">
        <w:tc>
          <w:tcPr>
            <w:tcW w:w="7648"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85B3035" w14:textId="77777777" w:rsidR="00CE6E44" w:rsidRPr="008D3B70" w:rsidRDefault="00CE6E44" w:rsidP="00CE6E44">
            <w:pPr>
              <w:spacing w:line="240" w:lineRule="auto"/>
              <w:ind w:leftChars="0" w:left="3" w:hanging="3"/>
              <w:jc w:val="both"/>
              <w:rPr>
                <w:b/>
                <w:sz w:val="28"/>
              </w:rPr>
            </w:pPr>
            <w:r w:rsidRPr="008D3B70">
              <w:rPr>
                <w:b/>
                <w:sz w:val="28"/>
              </w:rPr>
              <w:t>Итого собственных средств</w:t>
            </w:r>
          </w:p>
        </w:tc>
        <w:tc>
          <w:tcPr>
            <w:tcW w:w="212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D554849" w14:textId="6594C2DD" w:rsidR="00CE6E44" w:rsidRPr="008D3B70" w:rsidRDefault="00CE6E44" w:rsidP="00CE6E44">
            <w:pPr>
              <w:spacing w:line="240" w:lineRule="auto"/>
              <w:ind w:leftChars="0" w:left="3" w:hanging="3"/>
              <w:jc w:val="center"/>
              <w:rPr>
                <w:b/>
                <w:sz w:val="28"/>
              </w:rPr>
            </w:pPr>
            <w:r>
              <w:rPr>
                <w:b/>
                <w:sz w:val="28"/>
              </w:rPr>
              <w:t>36 000</w:t>
            </w:r>
            <w:r w:rsidRPr="008D3B70">
              <w:rPr>
                <w:b/>
                <w:sz w:val="28"/>
                <w:szCs w:val="28"/>
              </w:rPr>
              <w:t xml:space="preserve"> рублей</w:t>
            </w:r>
          </w:p>
        </w:tc>
      </w:tr>
      <w:tr w:rsidR="00CE6E44" w:rsidRPr="007711EF" w14:paraId="484146C1" w14:textId="77777777" w:rsidTr="003A2DB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rPr>
          <w:trHeight w:val="476"/>
        </w:trPr>
        <w:tc>
          <w:tcPr>
            <w:tcW w:w="9776" w:type="dxa"/>
            <w:gridSpan w:val="7"/>
          </w:tcPr>
          <w:p w14:paraId="19B1777A" w14:textId="77777777" w:rsidR="00CE6E44" w:rsidRPr="008D3B70" w:rsidRDefault="00CE6E44" w:rsidP="00CE6E44">
            <w:pPr>
              <w:spacing w:line="240" w:lineRule="auto"/>
              <w:ind w:leftChars="0" w:left="3" w:hanging="3"/>
              <w:jc w:val="center"/>
              <w:rPr>
                <w:b/>
                <w:sz w:val="28"/>
                <w:szCs w:val="28"/>
              </w:rPr>
            </w:pPr>
            <w:r w:rsidRPr="008D3B70">
              <w:rPr>
                <w:b/>
                <w:sz w:val="28"/>
              </w:rPr>
              <w:t>Средства субсидии (гранта)</w:t>
            </w:r>
          </w:p>
        </w:tc>
      </w:tr>
      <w:tr w:rsidR="00CE6E44" w:rsidRPr="007711EF" w14:paraId="26F70312" w14:textId="77777777" w:rsidTr="003A2DB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rPr>
          <w:trHeight w:val="838"/>
        </w:trPr>
        <w:tc>
          <w:tcPr>
            <w:tcW w:w="702" w:type="dxa"/>
            <w:gridSpan w:val="2"/>
          </w:tcPr>
          <w:p w14:paraId="0B44463D" w14:textId="77777777" w:rsidR="00CE6E44" w:rsidRPr="008D3B70" w:rsidRDefault="00CE6E44" w:rsidP="00CE6E44">
            <w:pPr>
              <w:spacing w:line="240" w:lineRule="auto"/>
              <w:ind w:leftChars="0" w:left="3" w:hanging="3"/>
              <w:jc w:val="center"/>
              <w:rPr>
                <w:b/>
                <w:sz w:val="28"/>
                <w:szCs w:val="28"/>
              </w:rPr>
            </w:pPr>
            <w:r w:rsidRPr="008D3B70">
              <w:rPr>
                <w:b/>
                <w:sz w:val="28"/>
                <w:szCs w:val="28"/>
              </w:rPr>
              <w:t>№ п/п</w:t>
            </w:r>
          </w:p>
        </w:tc>
        <w:tc>
          <w:tcPr>
            <w:tcW w:w="3258" w:type="dxa"/>
          </w:tcPr>
          <w:p w14:paraId="554749C2" w14:textId="77777777" w:rsidR="00CE6E44" w:rsidRPr="008D3B70" w:rsidRDefault="00CE6E44" w:rsidP="00CE6E44">
            <w:pPr>
              <w:spacing w:line="240" w:lineRule="auto"/>
              <w:ind w:leftChars="0" w:left="3" w:hanging="3"/>
              <w:jc w:val="center"/>
              <w:rPr>
                <w:b/>
                <w:sz w:val="28"/>
                <w:szCs w:val="28"/>
              </w:rPr>
            </w:pPr>
            <w:r w:rsidRPr="008D3B70">
              <w:rPr>
                <w:b/>
                <w:sz w:val="28"/>
                <w:szCs w:val="28"/>
              </w:rPr>
              <w:t>Наименование расходов</w:t>
            </w:r>
          </w:p>
        </w:tc>
        <w:tc>
          <w:tcPr>
            <w:tcW w:w="1589" w:type="dxa"/>
          </w:tcPr>
          <w:p w14:paraId="2AE568C6" w14:textId="77777777" w:rsidR="00CE6E44" w:rsidRPr="008D3B70" w:rsidRDefault="00CE6E44" w:rsidP="00CE6E44">
            <w:pPr>
              <w:spacing w:line="240" w:lineRule="auto"/>
              <w:ind w:leftChars="0" w:left="3" w:hanging="3"/>
              <w:jc w:val="center"/>
              <w:rPr>
                <w:b/>
                <w:sz w:val="28"/>
                <w:szCs w:val="28"/>
              </w:rPr>
            </w:pPr>
            <w:r w:rsidRPr="008D3B70">
              <w:rPr>
                <w:b/>
                <w:sz w:val="28"/>
                <w:szCs w:val="28"/>
              </w:rPr>
              <w:t>Цена в рублях</w:t>
            </w:r>
          </w:p>
        </w:tc>
        <w:tc>
          <w:tcPr>
            <w:tcW w:w="2099" w:type="dxa"/>
            <w:gridSpan w:val="2"/>
          </w:tcPr>
          <w:p w14:paraId="3DF150D7" w14:textId="77777777" w:rsidR="00CE6E44" w:rsidRPr="008D3B70" w:rsidRDefault="00CE6E44" w:rsidP="00CE6E44">
            <w:pPr>
              <w:spacing w:line="240" w:lineRule="auto"/>
              <w:ind w:leftChars="0" w:left="3" w:hanging="3"/>
              <w:jc w:val="center"/>
              <w:rPr>
                <w:b/>
                <w:sz w:val="28"/>
                <w:szCs w:val="28"/>
              </w:rPr>
            </w:pPr>
            <w:r w:rsidRPr="008D3B70">
              <w:rPr>
                <w:b/>
                <w:sz w:val="28"/>
                <w:szCs w:val="28"/>
              </w:rPr>
              <w:t>Количество в штуках</w:t>
            </w:r>
          </w:p>
        </w:tc>
        <w:tc>
          <w:tcPr>
            <w:tcW w:w="2128" w:type="dxa"/>
          </w:tcPr>
          <w:p w14:paraId="6DB72AEF" w14:textId="77777777" w:rsidR="00CE6E44" w:rsidRPr="008D3B70" w:rsidRDefault="00CE6E44" w:rsidP="00CE6E44">
            <w:pPr>
              <w:spacing w:line="240" w:lineRule="auto"/>
              <w:ind w:leftChars="0" w:left="3" w:hanging="3"/>
              <w:jc w:val="center"/>
              <w:rPr>
                <w:b/>
                <w:sz w:val="28"/>
                <w:szCs w:val="28"/>
              </w:rPr>
            </w:pPr>
            <w:r w:rsidRPr="008D3B70">
              <w:rPr>
                <w:b/>
                <w:sz w:val="28"/>
                <w:szCs w:val="28"/>
              </w:rPr>
              <w:t>Стоимость в рублях</w:t>
            </w:r>
          </w:p>
        </w:tc>
      </w:tr>
      <w:tr w:rsidR="00CE6E44" w:rsidRPr="007711EF" w14:paraId="40B12B7B" w14:textId="77777777" w:rsidTr="003A2DB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rPr>
          <w:trHeight w:val="70"/>
        </w:trPr>
        <w:tc>
          <w:tcPr>
            <w:tcW w:w="7648" w:type="dxa"/>
            <w:gridSpan w:val="6"/>
          </w:tcPr>
          <w:p w14:paraId="6D3D80E9" w14:textId="7769F167" w:rsidR="00CE6E44" w:rsidRPr="008D3B70" w:rsidRDefault="00CE6E44" w:rsidP="00CE6E44">
            <w:pPr>
              <w:spacing w:line="240" w:lineRule="auto"/>
              <w:ind w:leftChars="0" w:left="3" w:hanging="3"/>
              <w:rPr>
                <w:b/>
                <w:sz w:val="28"/>
                <w:szCs w:val="28"/>
              </w:rPr>
            </w:pPr>
            <w:r w:rsidRPr="008D3B70">
              <w:rPr>
                <w:b/>
                <w:sz w:val="28"/>
                <w:szCs w:val="28"/>
              </w:rPr>
              <w:t>МЕБЕЛЬ и ПРОФЕССИОНАЛЬНОЕ ОБОРУДОВАНИЕ</w:t>
            </w:r>
          </w:p>
        </w:tc>
        <w:tc>
          <w:tcPr>
            <w:tcW w:w="2128" w:type="dxa"/>
          </w:tcPr>
          <w:p w14:paraId="6B874D66" w14:textId="38899574" w:rsidR="00CE6E44" w:rsidRPr="008D3B70" w:rsidRDefault="009D1E7C" w:rsidP="00CE6E44">
            <w:pPr>
              <w:spacing w:line="240" w:lineRule="auto"/>
              <w:ind w:leftChars="0" w:left="3" w:hanging="3"/>
              <w:jc w:val="center"/>
              <w:rPr>
                <w:b/>
                <w:sz w:val="28"/>
                <w:szCs w:val="28"/>
              </w:rPr>
            </w:pPr>
            <w:r>
              <w:rPr>
                <w:b/>
                <w:sz w:val="28"/>
                <w:szCs w:val="28"/>
              </w:rPr>
              <w:t>270 0</w:t>
            </w:r>
            <w:r w:rsidR="00E67D0B">
              <w:rPr>
                <w:b/>
                <w:sz w:val="28"/>
                <w:szCs w:val="28"/>
              </w:rPr>
              <w:t>00</w:t>
            </w:r>
            <w:r w:rsidR="00CE6E44" w:rsidRPr="00013ADD">
              <w:rPr>
                <w:b/>
                <w:sz w:val="28"/>
                <w:szCs w:val="28"/>
              </w:rPr>
              <w:t xml:space="preserve"> рублей</w:t>
            </w:r>
          </w:p>
        </w:tc>
      </w:tr>
      <w:tr w:rsidR="00CE6E44" w:rsidRPr="007711EF" w14:paraId="270434A5" w14:textId="77777777" w:rsidTr="00CE6E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rPr>
          <w:trHeight w:val="70"/>
        </w:trPr>
        <w:tc>
          <w:tcPr>
            <w:tcW w:w="702" w:type="dxa"/>
            <w:gridSpan w:val="2"/>
          </w:tcPr>
          <w:p w14:paraId="67DDD709" w14:textId="77777777" w:rsidR="00CE6E44" w:rsidRPr="008D3B70" w:rsidRDefault="00CE6E44" w:rsidP="00CE6E44">
            <w:pPr>
              <w:spacing w:line="240" w:lineRule="auto"/>
              <w:ind w:leftChars="0" w:left="3" w:hanging="3"/>
              <w:jc w:val="center"/>
              <w:rPr>
                <w:sz w:val="28"/>
                <w:szCs w:val="28"/>
              </w:rPr>
            </w:pPr>
            <w:r w:rsidRPr="008D3B70">
              <w:rPr>
                <w:sz w:val="28"/>
                <w:szCs w:val="28"/>
              </w:rPr>
              <w:t>1</w:t>
            </w:r>
          </w:p>
        </w:tc>
        <w:tc>
          <w:tcPr>
            <w:tcW w:w="3258" w:type="dxa"/>
          </w:tcPr>
          <w:p w14:paraId="448F6DCE" w14:textId="3B1C3897" w:rsidR="00CE6E44" w:rsidRPr="008D3B70" w:rsidRDefault="00D42B2E" w:rsidP="00CE6E44">
            <w:pPr>
              <w:spacing w:line="240" w:lineRule="auto"/>
              <w:ind w:leftChars="0" w:left="3" w:hanging="3"/>
              <w:rPr>
                <w:sz w:val="28"/>
                <w:szCs w:val="28"/>
              </w:rPr>
            </w:pPr>
            <w:r>
              <w:rPr>
                <w:sz w:val="28"/>
                <w:szCs w:val="28"/>
              </w:rPr>
              <w:t xml:space="preserve">Кресло парикмахерское </w:t>
            </w:r>
          </w:p>
        </w:tc>
        <w:tc>
          <w:tcPr>
            <w:tcW w:w="1589" w:type="dxa"/>
            <w:vAlign w:val="center"/>
          </w:tcPr>
          <w:p w14:paraId="4D744323" w14:textId="0DF5C493" w:rsidR="00CE6E44" w:rsidRPr="00A24C75" w:rsidRDefault="00D42B2E" w:rsidP="00CE6E44">
            <w:pPr>
              <w:spacing w:line="240" w:lineRule="auto"/>
              <w:ind w:leftChars="0" w:left="3" w:hanging="3"/>
              <w:jc w:val="center"/>
              <w:rPr>
                <w:sz w:val="28"/>
                <w:szCs w:val="28"/>
              </w:rPr>
            </w:pPr>
            <w:r>
              <w:rPr>
                <w:sz w:val="28"/>
                <w:szCs w:val="28"/>
              </w:rPr>
              <w:t>40 000</w:t>
            </w:r>
          </w:p>
        </w:tc>
        <w:tc>
          <w:tcPr>
            <w:tcW w:w="2099" w:type="dxa"/>
            <w:gridSpan w:val="2"/>
            <w:vAlign w:val="center"/>
          </w:tcPr>
          <w:p w14:paraId="0040849D" w14:textId="2882F8C5" w:rsidR="00CE6E44" w:rsidRPr="00A24C75" w:rsidRDefault="00D42B2E" w:rsidP="00CE6E44">
            <w:pPr>
              <w:spacing w:line="240" w:lineRule="auto"/>
              <w:ind w:leftChars="0" w:left="3" w:hanging="3"/>
              <w:jc w:val="center"/>
              <w:rPr>
                <w:sz w:val="28"/>
                <w:szCs w:val="28"/>
              </w:rPr>
            </w:pPr>
            <w:r>
              <w:rPr>
                <w:sz w:val="28"/>
                <w:szCs w:val="28"/>
              </w:rPr>
              <w:t>1</w:t>
            </w:r>
          </w:p>
        </w:tc>
        <w:tc>
          <w:tcPr>
            <w:tcW w:w="2128" w:type="dxa"/>
            <w:vAlign w:val="center"/>
          </w:tcPr>
          <w:p w14:paraId="462C27EB" w14:textId="604B409B" w:rsidR="00CE6E44" w:rsidRPr="00A24C75" w:rsidRDefault="00D42B2E" w:rsidP="00CE6E44">
            <w:pPr>
              <w:spacing w:line="240" w:lineRule="auto"/>
              <w:ind w:leftChars="0" w:left="3" w:hanging="3"/>
              <w:jc w:val="center"/>
              <w:rPr>
                <w:sz w:val="28"/>
                <w:szCs w:val="28"/>
              </w:rPr>
            </w:pPr>
            <w:r>
              <w:rPr>
                <w:sz w:val="28"/>
                <w:szCs w:val="28"/>
              </w:rPr>
              <w:t>40 000</w:t>
            </w:r>
          </w:p>
        </w:tc>
      </w:tr>
      <w:tr w:rsidR="00CE6E44" w:rsidRPr="007711EF" w14:paraId="30FB06D2" w14:textId="77777777" w:rsidTr="00DB73E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02" w:type="dxa"/>
            <w:gridSpan w:val="2"/>
          </w:tcPr>
          <w:p w14:paraId="3C8A5F72" w14:textId="77777777" w:rsidR="00CE6E44" w:rsidRPr="008D3B70" w:rsidRDefault="00CE6E44" w:rsidP="00CE6E44">
            <w:pPr>
              <w:spacing w:line="240" w:lineRule="auto"/>
              <w:ind w:leftChars="0" w:left="3" w:hanging="3"/>
              <w:jc w:val="center"/>
              <w:rPr>
                <w:sz w:val="28"/>
                <w:szCs w:val="28"/>
              </w:rPr>
            </w:pPr>
            <w:r w:rsidRPr="008D3B70">
              <w:rPr>
                <w:sz w:val="28"/>
                <w:szCs w:val="28"/>
              </w:rPr>
              <w:t>2</w:t>
            </w:r>
          </w:p>
        </w:tc>
        <w:tc>
          <w:tcPr>
            <w:tcW w:w="3258" w:type="dxa"/>
          </w:tcPr>
          <w:p w14:paraId="237C7C72" w14:textId="6E4A8237" w:rsidR="00CE6E44" w:rsidRPr="008D3B70" w:rsidRDefault="00D42B2E" w:rsidP="00CE6E44">
            <w:pPr>
              <w:spacing w:line="240" w:lineRule="auto"/>
              <w:ind w:leftChars="0" w:left="3" w:hanging="3"/>
              <w:rPr>
                <w:sz w:val="28"/>
                <w:szCs w:val="28"/>
              </w:rPr>
            </w:pPr>
            <w:r>
              <w:rPr>
                <w:sz w:val="28"/>
                <w:szCs w:val="28"/>
              </w:rPr>
              <w:t>Мойка парикмахерская</w:t>
            </w:r>
            <w:r w:rsidR="00D3628E">
              <w:rPr>
                <w:sz w:val="28"/>
                <w:szCs w:val="28"/>
              </w:rPr>
              <w:t xml:space="preserve"> с креслом</w:t>
            </w:r>
          </w:p>
        </w:tc>
        <w:tc>
          <w:tcPr>
            <w:tcW w:w="1589" w:type="dxa"/>
            <w:vAlign w:val="center"/>
          </w:tcPr>
          <w:p w14:paraId="79BEE7B2" w14:textId="1135D26E" w:rsidR="00CE6E44" w:rsidRPr="00A24C75" w:rsidRDefault="00D42B2E" w:rsidP="00CE6E44">
            <w:pPr>
              <w:spacing w:line="240" w:lineRule="auto"/>
              <w:ind w:leftChars="0" w:left="3" w:hanging="3"/>
              <w:jc w:val="center"/>
              <w:rPr>
                <w:sz w:val="28"/>
                <w:szCs w:val="28"/>
              </w:rPr>
            </w:pPr>
            <w:r>
              <w:rPr>
                <w:sz w:val="28"/>
                <w:szCs w:val="28"/>
              </w:rPr>
              <w:t>65 000</w:t>
            </w:r>
          </w:p>
        </w:tc>
        <w:tc>
          <w:tcPr>
            <w:tcW w:w="2099" w:type="dxa"/>
            <w:gridSpan w:val="2"/>
            <w:vAlign w:val="center"/>
          </w:tcPr>
          <w:p w14:paraId="2BCB800A" w14:textId="58D66E0C" w:rsidR="00CE6E44" w:rsidRPr="00A24C75" w:rsidRDefault="00D42B2E" w:rsidP="00CE6E44">
            <w:pPr>
              <w:spacing w:line="240" w:lineRule="auto"/>
              <w:ind w:leftChars="0" w:left="3" w:hanging="3"/>
              <w:jc w:val="center"/>
              <w:rPr>
                <w:sz w:val="28"/>
                <w:szCs w:val="28"/>
              </w:rPr>
            </w:pPr>
            <w:r>
              <w:rPr>
                <w:sz w:val="28"/>
                <w:szCs w:val="28"/>
              </w:rPr>
              <w:t>1</w:t>
            </w:r>
          </w:p>
        </w:tc>
        <w:tc>
          <w:tcPr>
            <w:tcW w:w="2128" w:type="dxa"/>
            <w:vAlign w:val="center"/>
          </w:tcPr>
          <w:p w14:paraId="38FBDA86" w14:textId="5E4DE3B5" w:rsidR="00CE6E44" w:rsidRPr="00A24C75" w:rsidRDefault="00D42B2E" w:rsidP="00CE6E44">
            <w:pPr>
              <w:spacing w:line="240" w:lineRule="auto"/>
              <w:ind w:leftChars="0" w:left="3" w:hanging="3"/>
              <w:jc w:val="center"/>
              <w:rPr>
                <w:sz w:val="28"/>
                <w:szCs w:val="28"/>
              </w:rPr>
            </w:pPr>
            <w:r>
              <w:rPr>
                <w:sz w:val="28"/>
                <w:szCs w:val="28"/>
              </w:rPr>
              <w:t>65 000</w:t>
            </w:r>
          </w:p>
        </w:tc>
      </w:tr>
      <w:tr w:rsidR="00CE6E44" w:rsidRPr="007711EF" w14:paraId="7710D041" w14:textId="77777777" w:rsidTr="00DB73E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02" w:type="dxa"/>
            <w:gridSpan w:val="2"/>
          </w:tcPr>
          <w:p w14:paraId="29416C59" w14:textId="77777777" w:rsidR="00CE6E44" w:rsidRPr="007711EF" w:rsidRDefault="00CE6E44" w:rsidP="00CE6E44">
            <w:pPr>
              <w:spacing w:line="240" w:lineRule="auto"/>
              <w:ind w:leftChars="0" w:left="3" w:hanging="3"/>
              <w:jc w:val="center"/>
              <w:rPr>
                <w:sz w:val="28"/>
                <w:szCs w:val="28"/>
              </w:rPr>
            </w:pPr>
            <w:r w:rsidRPr="007711EF">
              <w:rPr>
                <w:sz w:val="28"/>
                <w:szCs w:val="28"/>
              </w:rPr>
              <w:lastRenderedPageBreak/>
              <w:t>3</w:t>
            </w:r>
          </w:p>
        </w:tc>
        <w:tc>
          <w:tcPr>
            <w:tcW w:w="3258" w:type="dxa"/>
          </w:tcPr>
          <w:p w14:paraId="4DE665CD" w14:textId="0824F2D7" w:rsidR="00CE6E44" w:rsidRPr="004A504E" w:rsidRDefault="004A504E" w:rsidP="00CE6E44">
            <w:pPr>
              <w:spacing w:line="240" w:lineRule="auto"/>
              <w:ind w:leftChars="0" w:left="3" w:hanging="3"/>
              <w:rPr>
                <w:sz w:val="28"/>
                <w:szCs w:val="28"/>
              </w:rPr>
            </w:pPr>
            <w:r w:rsidRPr="004A504E">
              <w:rPr>
                <w:sz w:val="28"/>
                <w:szCs w:val="28"/>
              </w:rPr>
              <w:t>Лаборатория</w:t>
            </w:r>
          </w:p>
        </w:tc>
        <w:tc>
          <w:tcPr>
            <w:tcW w:w="1589" w:type="dxa"/>
            <w:vAlign w:val="center"/>
          </w:tcPr>
          <w:p w14:paraId="1ADC50A7" w14:textId="116D2002" w:rsidR="00CE6E44" w:rsidRPr="004A504E" w:rsidRDefault="00D42B2E" w:rsidP="00CE6E44">
            <w:pPr>
              <w:spacing w:line="240" w:lineRule="auto"/>
              <w:ind w:leftChars="0" w:left="3" w:hanging="3"/>
              <w:jc w:val="center"/>
              <w:rPr>
                <w:sz w:val="28"/>
                <w:szCs w:val="28"/>
              </w:rPr>
            </w:pPr>
            <w:r w:rsidRPr="004A504E">
              <w:rPr>
                <w:sz w:val="28"/>
                <w:szCs w:val="28"/>
              </w:rPr>
              <w:t>20 000</w:t>
            </w:r>
          </w:p>
        </w:tc>
        <w:tc>
          <w:tcPr>
            <w:tcW w:w="2099" w:type="dxa"/>
            <w:gridSpan w:val="2"/>
            <w:vAlign w:val="center"/>
          </w:tcPr>
          <w:p w14:paraId="110ECEB8" w14:textId="2271B03D" w:rsidR="00CE6E44" w:rsidRPr="004A504E" w:rsidRDefault="00D42B2E" w:rsidP="00CE6E44">
            <w:pPr>
              <w:spacing w:line="240" w:lineRule="auto"/>
              <w:ind w:leftChars="0" w:left="3" w:hanging="3"/>
              <w:jc w:val="center"/>
              <w:rPr>
                <w:sz w:val="28"/>
                <w:szCs w:val="28"/>
              </w:rPr>
            </w:pPr>
            <w:r w:rsidRPr="004A504E">
              <w:rPr>
                <w:sz w:val="28"/>
                <w:szCs w:val="28"/>
              </w:rPr>
              <w:t>1</w:t>
            </w:r>
          </w:p>
        </w:tc>
        <w:tc>
          <w:tcPr>
            <w:tcW w:w="2128" w:type="dxa"/>
            <w:vAlign w:val="center"/>
          </w:tcPr>
          <w:p w14:paraId="001D173B" w14:textId="5B054879" w:rsidR="00CE6E44" w:rsidRPr="00A24C75" w:rsidRDefault="00D42B2E" w:rsidP="00CE6E44">
            <w:pPr>
              <w:spacing w:line="240" w:lineRule="auto"/>
              <w:ind w:leftChars="0" w:left="3" w:hanging="3"/>
              <w:jc w:val="center"/>
              <w:rPr>
                <w:sz w:val="28"/>
                <w:szCs w:val="28"/>
              </w:rPr>
            </w:pPr>
            <w:r>
              <w:rPr>
                <w:sz w:val="28"/>
                <w:szCs w:val="28"/>
              </w:rPr>
              <w:t>20 000</w:t>
            </w:r>
          </w:p>
        </w:tc>
      </w:tr>
      <w:tr w:rsidR="00CE6E44" w:rsidRPr="007711EF" w14:paraId="32293D94" w14:textId="77777777" w:rsidTr="00DB73E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rPr>
          <w:trHeight w:val="214"/>
        </w:trPr>
        <w:tc>
          <w:tcPr>
            <w:tcW w:w="702" w:type="dxa"/>
            <w:gridSpan w:val="2"/>
          </w:tcPr>
          <w:p w14:paraId="5B1232B1" w14:textId="77777777" w:rsidR="00CE6E44" w:rsidRPr="007711EF" w:rsidRDefault="00CE6E44" w:rsidP="00CE6E44">
            <w:pPr>
              <w:spacing w:line="240" w:lineRule="auto"/>
              <w:ind w:leftChars="0" w:left="3" w:hanging="3"/>
              <w:jc w:val="center"/>
              <w:rPr>
                <w:sz w:val="28"/>
                <w:szCs w:val="28"/>
              </w:rPr>
            </w:pPr>
            <w:r w:rsidRPr="007711EF">
              <w:rPr>
                <w:sz w:val="28"/>
                <w:szCs w:val="28"/>
              </w:rPr>
              <w:t>4</w:t>
            </w:r>
          </w:p>
        </w:tc>
        <w:tc>
          <w:tcPr>
            <w:tcW w:w="3258" w:type="dxa"/>
          </w:tcPr>
          <w:p w14:paraId="642F99DF" w14:textId="0449A57B" w:rsidR="00CE6E44" w:rsidRPr="00D3628E" w:rsidRDefault="00D3628E" w:rsidP="00CE6E44">
            <w:pPr>
              <w:spacing w:line="240" w:lineRule="auto"/>
              <w:ind w:leftChars="0" w:left="3" w:hanging="3"/>
              <w:rPr>
                <w:sz w:val="28"/>
                <w:szCs w:val="28"/>
              </w:rPr>
            </w:pPr>
            <w:r>
              <w:rPr>
                <w:sz w:val="28"/>
                <w:szCs w:val="28"/>
              </w:rPr>
              <w:t>Водонагреватель эклектический накопительный</w:t>
            </w:r>
          </w:p>
        </w:tc>
        <w:tc>
          <w:tcPr>
            <w:tcW w:w="1589" w:type="dxa"/>
            <w:vAlign w:val="center"/>
          </w:tcPr>
          <w:p w14:paraId="112EFD98" w14:textId="2A64F7AF" w:rsidR="00CE6E44" w:rsidRPr="00D3628E" w:rsidRDefault="00D42B2E" w:rsidP="00CE6E44">
            <w:pPr>
              <w:spacing w:line="240" w:lineRule="auto"/>
              <w:ind w:leftChars="0" w:left="3" w:hanging="3"/>
              <w:jc w:val="center"/>
              <w:rPr>
                <w:sz w:val="28"/>
                <w:szCs w:val="28"/>
              </w:rPr>
            </w:pPr>
            <w:r w:rsidRPr="00D3628E">
              <w:rPr>
                <w:sz w:val="28"/>
                <w:szCs w:val="28"/>
              </w:rPr>
              <w:t>10 000</w:t>
            </w:r>
          </w:p>
        </w:tc>
        <w:tc>
          <w:tcPr>
            <w:tcW w:w="2099" w:type="dxa"/>
            <w:gridSpan w:val="2"/>
            <w:vAlign w:val="center"/>
          </w:tcPr>
          <w:p w14:paraId="52C3742E" w14:textId="7E7EB2C3" w:rsidR="00CE6E44" w:rsidRPr="00D3628E" w:rsidRDefault="00D42B2E" w:rsidP="00CE6E44">
            <w:pPr>
              <w:spacing w:line="240" w:lineRule="auto"/>
              <w:ind w:leftChars="0" w:left="3" w:hanging="3"/>
              <w:jc w:val="center"/>
              <w:rPr>
                <w:sz w:val="28"/>
                <w:szCs w:val="28"/>
              </w:rPr>
            </w:pPr>
            <w:r w:rsidRPr="00D3628E">
              <w:rPr>
                <w:sz w:val="28"/>
                <w:szCs w:val="28"/>
              </w:rPr>
              <w:t>1</w:t>
            </w:r>
          </w:p>
        </w:tc>
        <w:tc>
          <w:tcPr>
            <w:tcW w:w="2128" w:type="dxa"/>
            <w:vAlign w:val="center"/>
          </w:tcPr>
          <w:p w14:paraId="2F4CD8E3" w14:textId="60B52EF8" w:rsidR="00CE6E44" w:rsidRPr="00A24C75" w:rsidRDefault="00D42B2E" w:rsidP="00CE6E44">
            <w:pPr>
              <w:spacing w:line="240" w:lineRule="auto"/>
              <w:ind w:leftChars="0" w:left="3" w:hanging="3"/>
              <w:jc w:val="center"/>
              <w:rPr>
                <w:sz w:val="28"/>
                <w:szCs w:val="28"/>
              </w:rPr>
            </w:pPr>
            <w:r>
              <w:rPr>
                <w:sz w:val="28"/>
                <w:szCs w:val="28"/>
              </w:rPr>
              <w:t>10 000</w:t>
            </w:r>
          </w:p>
        </w:tc>
      </w:tr>
      <w:tr w:rsidR="00D42B2E" w:rsidRPr="007711EF" w14:paraId="02C7AF5C" w14:textId="77777777" w:rsidTr="00DB73E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02" w:type="dxa"/>
            <w:gridSpan w:val="2"/>
          </w:tcPr>
          <w:p w14:paraId="732C2AAF" w14:textId="77777777" w:rsidR="00D42B2E" w:rsidRPr="007711EF" w:rsidRDefault="00D42B2E" w:rsidP="00D42B2E">
            <w:pPr>
              <w:spacing w:line="240" w:lineRule="auto"/>
              <w:ind w:leftChars="0" w:left="3" w:hanging="3"/>
              <w:jc w:val="center"/>
              <w:rPr>
                <w:sz w:val="28"/>
                <w:szCs w:val="28"/>
              </w:rPr>
            </w:pPr>
            <w:r w:rsidRPr="007711EF">
              <w:rPr>
                <w:sz w:val="28"/>
                <w:szCs w:val="28"/>
              </w:rPr>
              <w:t>5</w:t>
            </w:r>
          </w:p>
        </w:tc>
        <w:tc>
          <w:tcPr>
            <w:tcW w:w="3258" w:type="dxa"/>
          </w:tcPr>
          <w:p w14:paraId="006E6634" w14:textId="6FC45800" w:rsidR="00D42B2E" w:rsidRPr="007711EF" w:rsidRDefault="00D42B2E" w:rsidP="00D42B2E">
            <w:pPr>
              <w:spacing w:line="240" w:lineRule="auto"/>
              <w:ind w:leftChars="0" w:left="3" w:hanging="3"/>
              <w:rPr>
                <w:sz w:val="28"/>
                <w:szCs w:val="28"/>
              </w:rPr>
            </w:pPr>
            <w:r>
              <w:rPr>
                <w:sz w:val="28"/>
                <w:szCs w:val="28"/>
              </w:rPr>
              <w:t xml:space="preserve">Стеллаж </w:t>
            </w:r>
          </w:p>
        </w:tc>
        <w:tc>
          <w:tcPr>
            <w:tcW w:w="1589" w:type="dxa"/>
            <w:vAlign w:val="center"/>
          </w:tcPr>
          <w:p w14:paraId="2653784A" w14:textId="7F3520A6" w:rsidR="00D42B2E" w:rsidRPr="00A24C75" w:rsidRDefault="00D42B2E" w:rsidP="00D42B2E">
            <w:pPr>
              <w:spacing w:line="240" w:lineRule="auto"/>
              <w:ind w:leftChars="0" w:left="3" w:hanging="3"/>
              <w:jc w:val="center"/>
              <w:rPr>
                <w:sz w:val="28"/>
                <w:szCs w:val="28"/>
              </w:rPr>
            </w:pPr>
            <w:r>
              <w:rPr>
                <w:sz w:val="28"/>
                <w:szCs w:val="28"/>
              </w:rPr>
              <w:t>10 000</w:t>
            </w:r>
          </w:p>
        </w:tc>
        <w:tc>
          <w:tcPr>
            <w:tcW w:w="2099" w:type="dxa"/>
            <w:gridSpan w:val="2"/>
            <w:vAlign w:val="center"/>
          </w:tcPr>
          <w:p w14:paraId="6B3A667A" w14:textId="3432738C" w:rsidR="00D42B2E" w:rsidRPr="00A24C75" w:rsidRDefault="00D42B2E" w:rsidP="00D42B2E">
            <w:pPr>
              <w:spacing w:line="240" w:lineRule="auto"/>
              <w:ind w:leftChars="0" w:left="3" w:hanging="3"/>
              <w:jc w:val="center"/>
              <w:rPr>
                <w:sz w:val="28"/>
                <w:szCs w:val="28"/>
              </w:rPr>
            </w:pPr>
            <w:r>
              <w:rPr>
                <w:sz w:val="28"/>
                <w:szCs w:val="28"/>
              </w:rPr>
              <w:t>1</w:t>
            </w:r>
          </w:p>
        </w:tc>
        <w:tc>
          <w:tcPr>
            <w:tcW w:w="2128" w:type="dxa"/>
            <w:vAlign w:val="center"/>
          </w:tcPr>
          <w:p w14:paraId="3A7A597C" w14:textId="0E879A5A" w:rsidR="00D42B2E" w:rsidRPr="00A24C75" w:rsidRDefault="00D42B2E" w:rsidP="00D42B2E">
            <w:pPr>
              <w:spacing w:line="240" w:lineRule="auto"/>
              <w:ind w:leftChars="0" w:left="3" w:hanging="3"/>
              <w:jc w:val="center"/>
              <w:rPr>
                <w:sz w:val="28"/>
                <w:szCs w:val="28"/>
              </w:rPr>
            </w:pPr>
            <w:r>
              <w:rPr>
                <w:sz w:val="28"/>
                <w:szCs w:val="28"/>
              </w:rPr>
              <w:t>10 000</w:t>
            </w:r>
          </w:p>
        </w:tc>
      </w:tr>
      <w:tr w:rsidR="00CE6E44" w:rsidRPr="007711EF" w14:paraId="21BB1D58" w14:textId="77777777" w:rsidTr="00DB73E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02" w:type="dxa"/>
            <w:gridSpan w:val="2"/>
          </w:tcPr>
          <w:p w14:paraId="419F1092" w14:textId="77777777" w:rsidR="00CE6E44" w:rsidRPr="007711EF" w:rsidRDefault="00CE6E44" w:rsidP="00CE6E44">
            <w:pPr>
              <w:spacing w:line="240" w:lineRule="auto"/>
              <w:ind w:leftChars="0" w:left="3" w:hanging="3"/>
              <w:jc w:val="center"/>
              <w:rPr>
                <w:sz w:val="28"/>
                <w:szCs w:val="28"/>
              </w:rPr>
            </w:pPr>
            <w:r w:rsidRPr="007711EF">
              <w:rPr>
                <w:sz w:val="28"/>
                <w:szCs w:val="28"/>
              </w:rPr>
              <w:t>6</w:t>
            </w:r>
          </w:p>
        </w:tc>
        <w:tc>
          <w:tcPr>
            <w:tcW w:w="3258" w:type="dxa"/>
          </w:tcPr>
          <w:p w14:paraId="0E4B9B11" w14:textId="6C39DAD5" w:rsidR="00CE6E44" w:rsidRPr="007711EF" w:rsidRDefault="00D42B2E" w:rsidP="00CE6E44">
            <w:pPr>
              <w:spacing w:line="240" w:lineRule="auto"/>
              <w:ind w:leftChars="0" w:left="3" w:hanging="3"/>
              <w:rPr>
                <w:sz w:val="28"/>
                <w:szCs w:val="28"/>
              </w:rPr>
            </w:pPr>
            <w:r>
              <w:rPr>
                <w:sz w:val="28"/>
                <w:szCs w:val="28"/>
              </w:rPr>
              <w:t xml:space="preserve">Зеркало </w:t>
            </w:r>
            <w:r w:rsidR="00D3628E">
              <w:rPr>
                <w:sz w:val="28"/>
                <w:szCs w:val="28"/>
              </w:rPr>
              <w:t>парикмахерское</w:t>
            </w:r>
          </w:p>
        </w:tc>
        <w:tc>
          <w:tcPr>
            <w:tcW w:w="1589" w:type="dxa"/>
            <w:vAlign w:val="center"/>
          </w:tcPr>
          <w:p w14:paraId="0588A67C" w14:textId="2A5FB0FE" w:rsidR="00CE6E44" w:rsidRPr="00A24C75" w:rsidRDefault="00D42B2E" w:rsidP="00CE6E44">
            <w:pPr>
              <w:spacing w:line="240" w:lineRule="auto"/>
              <w:ind w:leftChars="0" w:left="3" w:hanging="3"/>
              <w:jc w:val="center"/>
              <w:rPr>
                <w:sz w:val="28"/>
                <w:szCs w:val="28"/>
              </w:rPr>
            </w:pPr>
            <w:r>
              <w:rPr>
                <w:sz w:val="28"/>
                <w:szCs w:val="28"/>
              </w:rPr>
              <w:t>15 000</w:t>
            </w:r>
          </w:p>
        </w:tc>
        <w:tc>
          <w:tcPr>
            <w:tcW w:w="2099" w:type="dxa"/>
            <w:gridSpan w:val="2"/>
            <w:vAlign w:val="center"/>
          </w:tcPr>
          <w:p w14:paraId="66678536" w14:textId="3415D64B" w:rsidR="00CE6E44" w:rsidRPr="00A24C75" w:rsidRDefault="00D42B2E" w:rsidP="00CE6E44">
            <w:pPr>
              <w:spacing w:line="240" w:lineRule="auto"/>
              <w:ind w:leftChars="0" w:left="3" w:hanging="3"/>
              <w:jc w:val="center"/>
              <w:rPr>
                <w:sz w:val="28"/>
                <w:szCs w:val="28"/>
              </w:rPr>
            </w:pPr>
            <w:r>
              <w:rPr>
                <w:sz w:val="28"/>
                <w:szCs w:val="28"/>
              </w:rPr>
              <w:t>1</w:t>
            </w:r>
          </w:p>
        </w:tc>
        <w:tc>
          <w:tcPr>
            <w:tcW w:w="2128" w:type="dxa"/>
            <w:vAlign w:val="center"/>
          </w:tcPr>
          <w:p w14:paraId="2C6E623A" w14:textId="6B1B9D33" w:rsidR="00CE6E44" w:rsidRPr="00A24C75" w:rsidRDefault="00D42B2E" w:rsidP="00CE6E44">
            <w:pPr>
              <w:spacing w:line="240" w:lineRule="auto"/>
              <w:ind w:leftChars="0" w:left="3" w:hanging="3"/>
              <w:jc w:val="center"/>
              <w:rPr>
                <w:sz w:val="28"/>
                <w:szCs w:val="28"/>
              </w:rPr>
            </w:pPr>
            <w:r>
              <w:rPr>
                <w:sz w:val="28"/>
                <w:szCs w:val="28"/>
              </w:rPr>
              <w:t>15 000</w:t>
            </w:r>
          </w:p>
        </w:tc>
      </w:tr>
      <w:tr w:rsidR="00CE6E44" w:rsidRPr="007711EF" w14:paraId="4EF42366" w14:textId="77777777" w:rsidTr="00DB73E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02" w:type="dxa"/>
            <w:gridSpan w:val="2"/>
          </w:tcPr>
          <w:p w14:paraId="22617D61" w14:textId="77777777" w:rsidR="00CE6E44" w:rsidRPr="007711EF" w:rsidRDefault="00CE6E44" w:rsidP="00CE6E44">
            <w:pPr>
              <w:spacing w:line="240" w:lineRule="auto"/>
              <w:ind w:leftChars="0" w:left="3" w:hanging="3"/>
              <w:jc w:val="center"/>
              <w:rPr>
                <w:sz w:val="28"/>
                <w:szCs w:val="28"/>
              </w:rPr>
            </w:pPr>
            <w:r w:rsidRPr="007711EF">
              <w:rPr>
                <w:sz w:val="28"/>
                <w:szCs w:val="28"/>
              </w:rPr>
              <w:t>7</w:t>
            </w:r>
          </w:p>
        </w:tc>
        <w:tc>
          <w:tcPr>
            <w:tcW w:w="3258" w:type="dxa"/>
          </w:tcPr>
          <w:p w14:paraId="1113C5DD" w14:textId="14295DE0" w:rsidR="00CE6E44" w:rsidRPr="007711EF" w:rsidRDefault="00D42B2E" w:rsidP="00CE6E44">
            <w:pPr>
              <w:spacing w:line="240" w:lineRule="auto"/>
              <w:ind w:leftChars="0" w:left="3" w:hanging="3"/>
              <w:rPr>
                <w:sz w:val="28"/>
                <w:szCs w:val="28"/>
              </w:rPr>
            </w:pPr>
            <w:r>
              <w:rPr>
                <w:sz w:val="28"/>
                <w:szCs w:val="28"/>
              </w:rPr>
              <w:t>Тележка парикмахерская</w:t>
            </w:r>
            <w:r w:rsidR="00D3628E">
              <w:rPr>
                <w:sz w:val="28"/>
                <w:szCs w:val="28"/>
              </w:rPr>
              <w:t xml:space="preserve"> на колесах</w:t>
            </w:r>
          </w:p>
        </w:tc>
        <w:tc>
          <w:tcPr>
            <w:tcW w:w="1589" w:type="dxa"/>
            <w:vAlign w:val="center"/>
          </w:tcPr>
          <w:p w14:paraId="3E9A57AC" w14:textId="252EE5CE" w:rsidR="00CE6E44" w:rsidRPr="00A24C75" w:rsidRDefault="00D42B2E" w:rsidP="00CE6E44">
            <w:pPr>
              <w:spacing w:line="240" w:lineRule="auto"/>
              <w:ind w:leftChars="0" w:left="3" w:hanging="3"/>
              <w:jc w:val="center"/>
              <w:rPr>
                <w:sz w:val="28"/>
                <w:szCs w:val="28"/>
              </w:rPr>
            </w:pPr>
            <w:r>
              <w:rPr>
                <w:sz w:val="28"/>
                <w:szCs w:val="28"/>
              </w:rPr>
              <w:t>10 000</w:t>
            </w:r>
          </w:p>
        </w:tc>
        <w:tc>
          <w:tcPr>
            <w:tcW w:w="2099" w:type="dxa"/>
            <w:gridSpan w:val="2"/>
            <w:vAlign w:val="center"/>
          </w:tcPr>
          <w:p w14:paraId="422237A7" w14:textId="58C5D170" w:rsidR="00CE6E44" w:rsidRPr="00A24C75" w:rsidRDefault="00D42B2E" w:rsidP="00CE6E44">
            <w:pPr>
              <w:spacing w:line="240" w:lineRule="auto"/>
              <w:ind w:leftChars="0" w:left="3" w:hanging="3"/>
              <w:jc w:val="center"/>
              <w:rPr>
                <w:sz w:val="28"/>
                <w:szCs w:val="28"/>
              </w:rPr>
            </w:pPr>
            <w:r>
              <w:rPr>
                <w:sz w:val="28"/>
                <w:szCs w:val="28"/>
              </w:rPr>
              <w:t>1</w:t>
            </w:r>
          </w:p>
        </w:tc>
        <w:tc>
          <w:tcPr>
            <w:tcW w:w="2128" w:type="dxa"/>
            <w:vAlign w:val="center"/>
          </w:tcPr>
          <w:p w14:paraId="35BDD729" w14:textId="7DFE3007" w:rsidR="00CE6E44" w:rsidRPr="00A24C75" w:rsidRDefault="00D42B2E" w:rsidP="00CE6E44">
            <w:pPr>
              <w:spacing w:line="240" w:lineRule="auto"/>
              <w:ind w:leftChars="0" w:left="3" w:hanging="3"/>
              <w:jc w:val="center"/>
              <w:rPr>
                <w:sz w:val="28"/>
                <w:szCs w:val="28"/>
              </w:rPr>
            </w:pPr>
            <w:r>
              <w:rPr>
                <w:sz w:val="28"/>
                <w:szCs w:val="28"/>
              </w:rPr>
              <w:t>10 000</w:t>
            </w:r>
          </w:p>
        </w:tc>
      </w:tr>
      <w:tr w:rsidR="00CE6E44" w:rsidRPr="007711EF" w14:paraId="58F9896B" w14:textId="77777777" w:rsidTr="00DB73E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02" w:type="dxa"/>
            <w:gridSpan w:val="2"/>
          </w:tcPr>
          <w:p w14:paraId="06FEE24A" w14:textId="77777777" w:rsidR="00CE6E44" w:rsidRPr="007711EF" w:rsidRDefault="00CE6E44" w:rsidP="00CE6E44">
            <w:pPr>
              <w:spacing w:line="240" w:lineRule="auto"/>
              <w:ind w:leftChars="0" w:left="3" w:hanging="3"/>
              <w:jc w:val="center"/>
              <w:rPr>
                <w:sz w:val="28"/>
                <w:szCs w:val="28"/>
              </w:rPr>
            </w:pPr>
            <w:r w:rsidRPr="007711EF">
              <w:rPr>
                <w:sz w:val="28"/>
                <w:szCs w:val="28"/>
              </w:rPr>
              <w:t>8</w:t>
            </w:r>
          </w:p>
        </w:tc>
        <w:tc>
          <w:tcPr>
            <w:tcW w:w="3258" w:type="dxa"/>
          </w:tcPr>
          <w:p w14:paraId="7B3BE960" w14:textId="1F6360E5" w:rsidR="00CE6E44" w:rsidRPr="007711EF" w:rsidRDefault="00D42B2E" w:rsidP="00CE6E44">
            <w:pPr>
              <w:spacing w:line="240" w:lineRule="auto"/>
              <w:ind w:leftChars="0" w:left="3" w:hanging="3"/>
              <w:rPr>
                <w:sz w:val="28"/>
                <w:szCs w:val="28"/>
              </w:rPr>
            </w:pPr>
            <w:r>
              <w:rPr>
                <w:sz w:val="28"/>
                <w:szCs w:val="28"/>
              </w:rPr>
              <w:t>Фен для волос</w:t>
            </w:r>
          </w:p>
        </w:tc>
        <w:tc>
          <w:tcPr>
            <w:tcW w:w="1589" w:type="dxa"/>
            <w:vAlign w:val="center"/>
          </w:tcPr>
          <w:p w14:paraId="4475066E" w14:textId="79F42F38" w:rsidR="00CE6E44" w:rsidRPr="00A24C75" w:rsidRDefault="00D42B2E" w:rsidP="00CE6E44">
            <w:pPr>
              <w:spacing w:line="240" w:lineRule="auto"/>
              <w:ind w:leftChars="0" w:left="3" w:hanging="3"/>
              <w:jc w:val="center"/>
              <w:rPr>
                <w:sz w:val="28"/>
                <w:szCs w:val="28"/>
              </w:rPr>
            </w:pPr>
            <w:r>
              <w:rPr>
                <w:sz w:val="28"/>
                <w:szCs w:val="28"/>
              </w:rPr>
              <w:t>20 000</w:t>
            </w:r>
          </w:p>
        </w:tc>
        <w:tc>
          <w:tcPr>
            <w:tcW w:w="2099" w:type="dxa"/>
            <w:gridSpan w:val="2"/>
            <w:vAlign w:val="center"/>
          </w:tcPr>
          <w:p w14:paraId="58847BDB" w14:textId="27C467AA" w:rsidR="00CE6E44" w:rsidRPr="00A24C75" w:rsidRDefault="00D42B2E" w:rsidP="00CE6E44">
            <w:pPr>
              <w:spacing w:line="240" w:lineRule="auto"/>
              <w:ind w:leftChars="0" w:left="3" w:hanging="3"/>
              <w:jc w:val="center"/>
              <w:rPr>
                <w:sz w:val="28"/>
                <w:szCs w:val="28"/>
              </w:rPr>
            </w:pPr>
            <w:r>
              <w:rPr>
                <w:sz w:val="28"/>
                <w:szCs w:val="28"/>
              </w:rPr>
              <w:t>1</w:t>
            </w:r>
          </w:p>
        </w:tc>
        <w:tc>
          <w:tcPr>
            <w:tcW w:w="2128" w:type="dxa"/>
            <w:vAlign w:val="center"/>
          </w:tcPr>
          <w:p w14:paraId="6D906EDA" w14:textId="36179715" w:rsidR="00CE6E44" w:rsidRPr="00A24C75" w:rsidRDefault="00D42B2E" w:rsidP="00CE6E44">
            <w:pPr>
              <w:spacing w:line="240" w:lineRule="auto"/>
              <w:ind w:leftChars="0" w:left="3" w:hanging="3"/>
              <w:jc w:val="center"/>
              <w:rPr>
                <w:sz w:val="28"/>
                <w:szCs w:val="28"/>
              </w:rPr>
            </w:pPr>
            <w:r>
              <w:rPr>
                <w:sz w:val="28"/>
                <w:szCs w:val="28"/>
              </w:rPr>
              <w:t>20 000</w:t>
            </w:r>
          </w:p>
        </w:tc>
      </w:tr>
      <w:tr w:rsidR="00CE6E44" w:rsidRPr="007711EF" w14:paraId="46635D18" w14:textId="77777777" w:rsidTr="00DB73E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02" w:type="dxa"/>
            <w:gridSpan w:val="2"/>
          </w:tcPr>
          <w:p w14:paraId="7819C12F" w14:textId="77777777" w:rsidR="00CE6E44" w:rsidRPr="007711EF" w:rsidRDefault="00CE6E44" w:rsidP="00CE6E44">
            <w:pPr>
              <w:spacing w:line="240" w:lineRule="auto"/>
              <w:ind w:leftChars="0" w:left="3" w:hanging="3"/>
              <w:jc w:val="center"/>
              <w:rPr>
                <w:sz w:val="28"/>
                <w:szCs w:val="28"/>
              </w:rPr>
            </w:pPr>
            <w:r w:rsidRPr="007711EF">
              <w:rPr>
                <w:sz w:val="28"/>
                <w:szCs w:val="28"/>
              </w:rPr>
              <w:t>9</w:t>
            </w:r>
          </w:p>
        </w:tc>
        <w:tc>
          <w:tcPr>
            <w:tcW w:w="3258" w:type="dxa"/>
          </w:tcPr>
          <w:p w14:paraId="0F1516D2" w14:textId="7863138C" w:rsidR="00CE6E44" w:rsidRPr="007711EF" w:rsidRDefault="00D3628E" w:rsidP="00CE6E44">
            <w:pPr>
              <w:spacing w:line="240" w:lineRule="auto"/>
              <w:ind w:leftChars="0" w:left="3" w:hanging="3"/>
              <w:rPr>
                <w:sz w:val="28"/>
                <w:szCs w:val="28"/>
              </w:rPr>
            </w:pPr>
            <w:r>
              <w:rPr>
                <w:sz w:val="28"/>
                <w:szCs w:val="28"/>
              </w:rPr>
              <w:t xml:space="preserve">Выпрямитель </w:t>
            </w:r>
            <w:r w:rsidR="00D42B2E">
              <w:rPr>
                <w:sz w:val="28"/>
                <w:szCs w:val="28"/>
              </w:rPr>
              <w:t>для волос</w:t>
            </w:r>
          </w:p>
        </w:tc>
        <w:tc>
          <w:tcPr>
            <w:tcW w:w="1589" w:type="dxa"/>
            <w:vAlign w:val="center"/>
          </w:tcPr>
          <w:p w14:paraId="37193BC0" w14:textId="63A7127D" w:rsidR="00CE6E44" w:rsidRPr="00A24C75" w:rsidRDefault="00D42B2E" w:rsidP="00CE6E44">
            <w:pPr>
              <w:spacing w:line="240" w:lineRule="auto"/>
              <w:ind w:leftChars="0" w:left="3" w:hanging="3"/>
              <w:jc w:val="center"/>
              <w:rPr>
                <w:sz w:val="28"/>
                <w:szCs w:val="28"/>
              </w:rPr>
            </w:pPr>
            <w:r>
              <w:rPr>
                <w:sz w:val="28"/>
                <w:szCs w:val="28"/>
              </w:rPr>
              <w:t>12 000</w:t>
            </w:r>
          </w:p>
        </w:tc>
        <w:tc>
          <w:tcPr>
            <w:tcW w:w="2099" w:type="dxa"/>
            <w:gridSpan w:val="2"/>
            <w:vAlign w:val="center"/>
          </w:tcPr>
          <w:p w14:paraId="5E15F6D6" w14:textId="1B7D28C5" w:rsidR="00CE6E44" w:rsidRPr="00A24C75" w:rsidRDefault="00D42B2E" w:rsidP="00CE6E44">
            <w:pPr>
              <w:spacing w:line="240" w:lineRule="auto"/>
              <w:ind w:leftChars="0" w:left="3" w:hanging="3"/>
              <w:jc w:val="center"/>
              <w:rPr>
                <w:sz w:val="28"/>
                <w:szCs w:val="28"/>
              </w:rPr>
            </w:pPr>
            <w:r>
              <w:rPr>
                <w:sz w:val="28"/>
                <w:szCs w:val="28"/>
              </w:rPr>
              <w:t>1</w:t>
            </w:r>
          </w:p>
        </w:tc>
        <w:tc>
          <w:tcPr>
            <w:tcW w:w="2128" w:type="dxa"/>
            <w:vAlign w:val="center"/>
          </w:tcPr>
          <w:p w14:paraId="0BAB5187" w14:textId="4FFA691C" w:rsidR="00CE6E44" w:rsidRPr="00A24C75" w:rsidRDefault="00D42B2E" w:rsidP="00CE6E44">
            <w:pPr>
              <w:spacing w:line="240" w:lineRule="auto"/>
              <w:ind w:leftChars="0" w:left="3" w:hanging="3"/>
              <w:jc w:val="center"/>
              <w:rPr>
                <w:sz w:val="28"/>
                <w:szCs w:val="28"/>
              </w:rPr>
            </w:pPr>
            <w:r>
              <w:rPr>
                <w:sz w:val="28"/>
                <w:szCs w:val="28"/>
              </w:rPr>
              <w:t>12 000</w:t>
            </w:r>
          </w:p>
        </w:tc>
      </w:tr>
      <w:tr w:rsidR="00CE6E44" w:rsidRPr="007711EF" w14:paraId="6D486BE1" w14:textId="77777777" w:rsidTr="00DB73E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02" w:type="dxa"/>
            <w:gridSpan w:val="2"/>
          </w:tcPr>
          <w:p w14:paraId="6CF72C45" w14:textId="77777777" w:rsidR="00CE6E44" w:rsidRPr="007711EF" w:rsidRDefault="00CE6E44" w:rsidP="00CE6E44">
            <w:pPr>
              <w:spacing w:line="240" w:lineRule="auto"/>
              <w:ind w:leftChars="0" w:left="3" w:hanging="3"/>
              <w:jc w:val="center"/>
              <w:rPr>
                <w:sz w:val="28"/>
                <w:szCs w:val="28"/>
              </w:rPr>
            </w:pPr>
            <w:r w:rsidRPr="007711EF">
              <w:rPr>
                <w:sz w:val="28"/>
                <w:szCs w:val="28"/>
              </w:rPr>
              <w:t>10</w:t>
            </w:r>
          </w:p>
        </w:tc>
        <w:tc>
          <w:tcPr>
            <w:tcW w:w="3258" w:type="dxa"/>
          </w:tcPr>
          <w:p w14:paraId="616A4900" w14:textId="5CD90D07" w:rsidR="00CE6E44" w:rsidRPr="007711EF" w:rsidRDefault="00D3628E" w:rsidP="00CE6E44">
            <w:pPr>
              <w:spacing w:line="240" w:lineRule="auto"/>
              <w:ind w:leftChars="0" w:left="3" w:hanging="3"/>
              <w:rPr>
                <w:sz w:val="28"/>
                <w:szCs w:val="28"/>
              </w:rPr>
            </w:pPr>
            <w:r>
              <w:rPr>
                <w:sz w:val="28"/>
                <w:szCs w:val="28"/>
              </w:rPr>
              <w:t>Щипцы для завивки волос</w:t>
            </w:r>
            <w:r w:rsidR="00D42B2E">
              <w:rPr>
                <w:sz w:val="28"/>
                <w:szCs w:val="28"/>
              </w:rPr>
              <w:t xml:space="preserve"> </w:t>
            </w:r>
          </w:p>
        </w:tc>
        <w:tc>
          <w:tcPr>
            <w:tcW w:w="1589" w:type="dxa"/>
            <w:vAlign w:val="center"/>
          </w:tcPr>
          <w:p w14:paraId="457F819B" w14:textId="21C953D9" w:rsidR="00CE6E44" w:rsidRPr="00A24C75" w:rsidRDefault="00D42B2E" w:rsidP="00CE6E44">
            <w:pPr>
              <w:spacing w:line="240" w:lineRule="auto"/>
              <w:ind w:leftChars="0" w:left="3" w:hanging="3"/>
              <w:jc w:val="center"/>
              <w:rPr>
                <w:sz w:val="28"/>
                <w:szCs w:val="28"/>
              </w:rPr>
            </w:pPr>
            <w:r>
              <w:rPr>
                <w:sz w:val="28"/>
                <w:szCs w:val="28"/>
              </w:rPr>
              <w:t>5 000</w:t>
            </w:r>
          </w:p>
        </w:tc>
        <w:tc>
          <w:tcPr>
            <w:tcW w:w="2099" w:type="dxa"/>
            <w:gridSpan w:val="2"/>
            <w:vAlign w:val="center"/>
          </w:tcPr>
          <w:p w14:paraId="479BF3C5" w14:textId="43A26C58" w:rsidR="00CE6E44" w:rsidRPr="00A24C75" w:rsidRDefault="00D42B2E" w:rsidP="00CE6E44">
            <w:pPr>
              <w:spacing w:line="240" w:lineRule="auto"/>
              <w:ind w:leftChars="0" w:left="3" w:hanging="3"/>
              <w:jc w:val="center"/>
              <w:rPr>
                <w:sz w:val="28"/>
                <w:szCs w:val="28"/>
              </w:rPr>
            </w:pPr>
            <w:r>
              <w:rPr>
                <w:sz w:val="28"/>
                <w:szCs w:val="28"/>
              </w:rPr>
              <w:t>1</w:t>
            </w:r>
          </w:p>
        </w:tc>
        <w:tc>
          <w:tcPr>
            <w:tcW w:w="2128" w:type="dxa"/>
            <w:vAlign w:val="center"/>
          </w:tcPr>
          <w:p w14:paraId="44E3ABF3" w14:textId="44E56E9B" w:rsidR="00CE6E44" w:rsidRPr="00A24C75" w:rsidRDefault="00D42B2E" w:rsidP="00CE6E44">
            <w:pPr>
              <w:spacing w:line="240" w:lineRule="auto"/>
              <w:ind w:leftChars="0" w:left="3" w:hanging="3"/>
              <w:jc w:val="center"/>
              <w:rPr>
                <w:sz w:val="28"/>
                <w:szCs w:val="28"/>
              </w:rPr>
            </w:pPr>
            <w:r>
              <w:rPr>
                <w:sz w:val="28"/>
                <w:szCs w:val="28"/>
              </w:rPr>
              <w:t>5 000</w:t>
            </w:r>
          </w:p>
        </w:tc>
      </w:tr>
      <w:tr w:rsidR="00CE6E44" w:rsidRPr="007711EF" w14:paraId="1FD4C096" w14:textId="77777777" w:rsidTr="00DB73E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02" w:type="dxa"/>
            <w:gridSpan w:val="2"/>
          </w:tcPr>
          <w:p w14:paraId="06AE5C6F" w14:textId="01C7F9DF" w:rsidR="00CE6E44" w:rsidRPr="007711EF" w:rsidRDefault="00CE6E44" w:rsidP="00CE6E44">
            <w:pPr>
              <w:spacing w:line="240" w:lineRule="auto"/>
              <w:ind w:leftChars="0" w:left="3" w:hanging="3"/>
              <w:jc w:val="center"/>
              <w:rPr>
                <w:sz w:val="28"/>
                <w:szCs w:val="28"/>
              </w:rPr>
            </w:pPr>
            <w:r>
              <w:rPr>
                <w:sz w:val="28"/>
                <w:szCs w:val="28"/>
              </w:rPr>
              <w:t>11</w:t>
            </w:r>
          </w:p>
        </w:tc>
        <w:tc>
          <w:tcPr>
            <w:tcW w:w="3258" w:type="dxa"/>
          </w:tcPr>
          <w:p w14:paraId="6A1CB788" w14:textId="1743A82B" w:rsidR="00CE6E44" w:rsidRDefault="00D3628E" w:rsidP="00CE6E44">
            <w:pPr>
              <w:spacing w:line="240" w:lineRule="auto"/>
              <w:ind w:leftChars="0" w:left="3" w:hanging="3"/>
              <w:rPr>
                <w:sz w:val="28"/>
                <w:szCs w:val="28"/>
              </w:rPr>
            </w:pPr>
            <w:r>
              <w:rPr>
                <w:sz w:val="28"/>
                <w:szCs w:val="28"/>
              </w:rPr>
              <w:t>Машинка для стрижки волос</w:t>
            </w:r>
          </w:p>
        </w:tc>
        <w:tc>
          <w:tcPr>
            <w:tcW w:w="1589" w:type="dxa"/>
            <w:vAlign w:val="center"/>
          </w:tcPr>
          <w:p w14:paraId="6AB9D8DC" w14:textId="6D6EE024" w:rsidR="00CE6E44" w:rsidRDefault="00D42B2E" w:rsidP="00CE6E44">
            <w:pPr>
              <w:spacing w:line="240" w:lineRule="auto"/>
              <w:ind w:leftChars="0" w:left="3" w:hanging="3"/>
              <w:jc w:val="center"/>
              <w:rPr>
                <w:sz w:val="28"/>
                <w:szCs w:val="28"/>
              </w:rPr>
            </w:pPr>
            <w:r>
              <w:rPr>
                <w:sz w:val="28"/>
                <w:szCs w:val="28"/>
              </w:rPr>
              <w:t>15 000</w:t>
            </w:r>
          </w:p>
        </w:tc>
        <w:tc>
          <w:tcPr>
            <w:tcW w:w="2099" w:type="dxa"/>
            <w:gridSpan w:val="2"/>
            <w:vAlign w:val="center"/>
          </w:tcPr>
          <w:p w14:paraId="76C164CF" w14:textId="5199B731" w:rsidR="00CE6E44" w:rsidRDefault="00D42B2E" w:rsidP="00CE6E44">
            <w:pPr>
              <w:spacing w:line="240" w:lineRule="auto"/>
              <w:ind w:leftChars="0" w:left="3" w:hanging="3"/>
              <w:jc w:val="center"/>
              <w:rPr>
                <w:sz w:val="28"/>
                <w:szCs w:val="28"/>
              </w:rPr>
            </w:pPr>
            <w:r>
              <w:rPr>
                <w:sz w:val="28"/>
                <w:szCs w:val="28"/>
              </w:rPr>
              <w:t>1</w:t>
            </w:r>
          </w:p>
        </w:tc>
        <w:tc>
          <w:tcPr>
            <w:tcW w:w="2128" w:type="dxa"/>
            <w:vAlign w:val="center"/>
          </w:tcPr>
          <w:p w14:paraId="744540D2" w14:textId="57B2F225" w:rsidR="00CE6E44" w:rsidRDefault="00D42B2E" w:rsidP="00CE6E44">
            <w:pPr>
              <w:spacing w:line="240" w:lineRule="auto"/>
              <w:ind w:leftChars="0" w:left="3" w:hanging="3"/>
              <w:jc w:val="center"/>
              <w:rPr>
                <w:sz w:val="28"/>
                <w:szCs w:val="28"/>
              </w:rPr>
            </w:pPr>
            <w:r>
              <w:rPr>
                <w:sz w:val="28"/>
                <w:szCs w:val="28"/>
              </w:rPr>
              <w:t>15 000</w:t>
            </w:r>
          </w:p>
        </w:tc>
      </w:tr>
      <w:tr w:rsidR="00CE6E44" w:rsidRPr="007711EF" w14:paraId="37CB3F7F" w14:textId="77777777" w:rsidTr="00DB73E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02" w:type="dxa"/>
            <w:gridSpan w:val="2"/>
          </w:tcPr>
          <w:p w14:paraId="6CA70885" w14:textId="643E09B0" w:rsidR="00CE6E44" w:rsidRDefault="00CE6E44" w:rsidP="00CE6E44">
            <w:pPr>
              <w:spacing w:line="240" w:lineRule="auto"/>
              <w:ind w:leftChars="0" w:left="3" w:hanging="3"/>
              <w:jc w:val="center"/>
              <w:rPr>
                <w:sz w:val="28"/>
                <w:szCs w:val="28"/>
              </w:rPr>
            </w:pPr>
            <w:r>
              <w:rPr>
                <w:sz w:val="28"/>
                <w:szCs w:val="28"/>
              </w:rPr>
              <w:t xml:space="preserve">12 </w:t>
            </w:r>
          </w:p>
        </w:tc>
        <w:tc>
          <w:tcPr>
            <w:tcW w:w="3258" w:type="dxa"/>
          </w:tcPr>
          <w:p w14:paraId="5EFECAC1" w14:textId="572C4A86" w:rsidR="00CE6E44" w:rsidRPr="004A504E" w:rsidRDefault="004A504E" w:rsidP="00CE6E44">
            <w:pPr>
              <w:spacing w:line="240" w:lineRule="auto"/>
              <w:ind w:leftChars="0" w:left="3" w:hanging="3"/>
              <w:rPr>
                <w:sz w:val="28"/>
                <w:szCs w:val="28"/>
              </w:rPr>
            </w:pPr>
            <w:r w:rsidRPr="004A504E">
              <w:rPr>
                <w:sz w:val="28"/>
                <w:szCs w:val="28"/>
              </w:rPr>
              <w:t>Ножницы парикмахерские</w:t>
            </w:r>
          </w:p>
        </w:tc>
        <w:tc>
          <w:tcPr>
            <w:tcW w:w="1589" w:type="dxa"/>
            <w:vAlign w:val="center"/>
          </w:tcPr>
          <w:p w14:paraId="6FB53271" w14:textId="54125F58" w:rsidR="00CE6E44" w:rsidRPr="004A504E" w:rsidRDefault="00D42B2E" w:rsidP="00CE6E44">
            <w:pPr>
              <w:spacing w:line="240" w:lineRule="auto"/>
              <w:ind w:leftChars="0" w:left="3" w:hanging="3"/>
              <w:jc w:val="center"/>
              <w:rPr>
                <w:sz w:val="28"/>
                <w:szCs w:val="28"/>
              </w:rPr>
            </w:pPr>
            <w:r w:rsidRPr="004A504E">
              <w:rPr>
                <w:sz w:val="28"/>
                <w:szCs w:val="28"/>
              </w:rPr>
              <w:t>6 000</w:t>
            </w:r>
          </w:p>
        </w:tc>
        <w:tc>
          <w:tcPr>
            <w:tcW w:w="2099" w:type="dxa"/>
            <w:gridSpan w:val="2"/>
            <w:vAlign w:val="center"/>
          </w:tcPr>
          <w:p w14:paraId="155CFB36" w14:textId="6BE2BCBA" w:rsidR="00CE6E44" w:rsidRPr="004A504E" w:rsidRDefault="00D42B2E" w:rsidP="00CE6E44">
            <w:pPr>
              <w:spacing w:line="240" w:lineRule="auto"/>
              <w:ind w:leftChars="0" w:left="3" w:hanging="3"/>
              <w:jc w:val="center"/>
              <w:rPr>
                <w:sz w:val="28"/>
                <w:szCs w:val="28"/>
              </w:rPr>
            </w:pPr>
            <w:r w:rsidRPr="004A504E">
              <w:rPr>
                <w:sz w:val="28"/>
                <w:szCs w:val="28"/>
              </w:rPr>
              <w:t>1</w:t>
            </w:r>
            <w:r w:rsidR="004A504E" w:rsidRPr="004A504E">
              <w:rPr>
                <w:sz w:val="28"/>
                <w:szCs w:val="28"/>
              </w:rPr>
              <w:t xml:space="preserve"> пара</w:t>
            </w:r>
          </w:p>
        </w:tc>
        <w:tc>
          <w:tcPr>
            <w:tcW w:w="2128" w:type="dxa"/>
            <w:vAlign w:val="center"/>
          </w:tcPr>
          <w:p w14:paraId="2B1DF84C" w14:textId="0C5FB99A" w:rsidR="00CE6E44" w:rsidRPr="004A504E" w:rsidRDefault="004A504E" w:rsidP="00CE6E44">
            <w:pPr>
              <w:spacing w:line="240" w:lineRule="auto"/>
              <w:ind w:leftChars="0" w:left="3" w:hanging="3"/>
              <w:jc w:val="center"/>
              <w:rPr>
                <w:sz w:val="28"/>
                <w:szCs w:val="28"/>
              </w:rPr>
            </w:pPr>
            <w:r w:rsidRPr="004A504E">
              <w:rPr>
                <w:sz w:val="28"/>
                <w:szCs w:val="28"/>
              </w:rPr>
              <w:t>5 000</w:t>
            </w:r>
          </w:p>
        </w:tc>
      </w:tr>
      <w:tr w:rsidR="00D42B2E" w:rsidRPr="007711EF" w14:paraId="7EC6CA2A" w14:textId="77777777" w:rsidTr="00DB73E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02" w:type="dxa"/>
            <w:gridSpan w:val="2"/>
          </w:tcPr>
          <w:p w14:paraId="3A6592E9" w14:textId="5181F94D" w:rsidR="00D42B2E" w:rsidRDefault="00D42B2E" w:rsidP="00CE6E44">
            <w:pPr>
              <w:spacing w:line="240" w:lineRule="auto"/>
              <w:ind w:leftChars="0" w:left="3" w:hanging="3"/>
              <w:jc w:val="center"/>
              <w:rPr>
                <w:sz w:val="28"/>
                <w:szCs w:val="28"/>
              </w:rPr>
            </w:pPr>
            <w:r>
              <w:rPr>
                <w:sz w:val="28"/>
                <w:szCs w:val="28"/>
              </w:rPr>
              <w:t>13</w:t>
            </w:r>
          </w:p>
        </w:tc>
        <w:tc>
          <w:tcPr>
            <w:tcW w:w="3258" w:type="dxa"/>
          </w:tcPr>
          <w:p w14:paraId="65C1D1C7" w14:textId="3D6E56C3" w:rsidR="00D42B2E" w:rsidRPr="004A504E" w:rsidRDefault="004A504E" w:rsidP="00CE6E44">
            <w:pPr>
              <w:spacing w:line="240" w:lineRule="auto"/>
              <w:ind w:leftChars="0" w:left="3" w:hanging="3"/>
              <w:rPr>
                <w:sz w:val="28"/>
                <w:szCs w:val="28"/>
              </w:rPr>
            </w:pPr>
            <w:r w:rsidRPr="004A504E">
              <w:rPr>
                <w:sz w:val="28"/>
                <w:szCs w:val="28"/>
              </w:rPr>
              <w:t xml:space="preserve">Ножницы </w:t>
            </w:r>
            <w:proofErr w:type="spellStart"/>
            <w:r w:rsidRPr="004A504E">
              <w:rPr>
                <w:sz w:val="28"/>
                <w:szCs w:val="28"/>
              </w:rPr>
              <w:t>филировочные</w:t>
            </w:r>
            <w:proofErr w:type="spellEnd"/>
          </w:p>
        </w:tc>
        <w:tc>
          <w:tcPr>
            <w:tcW w:w="1589" w:type="dxa"/>
            <w:vAlign w:val="center"/>
          </w:tcPr>
          <w:p w14:paraId="5799B707" w14:textId="7A93F3C2" w:rsidR="00D42B2E" w:rsidRPr="004A504E" w:rsidRDefault="00D42B2E" w:rsidP="00CE6E44">
            <w:pPr>
              <w:spacing w:line="240" w:lineRule="auto"/>
              <w:ind w:leftChars="0" w:left="3" w:hanging="3"/>
              <w:jc w:val="center"/>
              <w:rPr>
                <w:sz w:val="28"/>
                <w:szCs w:val="28"/>
              </w:rPr>
            </w:pPr>
            <w:r w:rsidRPr="004A504E">
              <w:rPr>
                <w:sz w:val="28"/>
                <w:szCs w:val="28"/>
              </w:rPr>
              <w:t>2 000</w:t>
            </w:r>
          </w:p>
        </w:tc>
        <w:tc>
          <w:tcPr>
            <w:tcW w:w="2099" w:type="dxa"/>
            <w:gridSpan w:val="2"/>
            <w:vAlign w:val="center"/>
          </w:tcPr>
          <w:p w14:paraId="3F0F6B6C" w14:textId="76400ACC" w:rsidR="00D42B2E" w:rsidRPr="004A504E" w:rsidRDefault="00D42B2E" w:rsidP="00CE6E44">
            <w:pPr>
              <w:spacing w:line="240" w:lineRule="auto"/>
              <w:ind w:leftChars="0" w:left="3" w:hanging="3"/>
              <w:jc w:val="center"/>
              <w:rPr>
                <w:sz w:val="28"/>
                <w:szCs w:val="28"/>
              </w:rPr>
            </w:pPr>
            <w:r w:rsidRPr="004A504E">
              <w:rPr>
                <w:sz w:val="28"/>
                <w:szCs w:val="28"/>
              </w:rPr>
              <w:t>1</w:t>
            </w:r>
            <w:r w:rsidR="004A504E" w:rsidRPr="004A504E">
              <w:rPr>
                <w:sz w:val="28"/>
                <w:szCs w:val="28"/>
              </w:rPr>
              <w:t xml:space="preserve"> пара</w:t>
            </w:r>
          </w:p>
        </w:tc>
        <w:tc>
          <w:tcPr>
            <w:tcW w:w="2128" w:type="dxa"/>
            <w:vAlign w:val="center"/>
          </w:tcPr>
          <w:p w14:paraId="4D98ECF1" w14:textId="5BDBE8AA" w:rsidR="00D42B2E" w:rsidRPr="004A504E" w:rsidRDefault="004A504E" w:rsidP="00CE6E44">
            <w:pPr>
              <w:spacing w:line="240" w:lineRule="auto"/>
              <w:ind w:leftChars="0" w:left="3" w:hanging="3"/>
              <w:jc w:val="center"/>
              <w:rPr>
                <w:sz w:val="28"/>
                <w:szCs w:val="28"/>
              </w:rPr>
            </w:pPr>
            <w:r w:rsidRPr="004A504E">
              <w:rPr>
                <w:sz w:val="28"/>
                <w:szCs w:val="28"/>
              </w:rPr>
              <w:t>5 000</w:t>
            </w:r>
          </w:p>
        </w:tc>
      </w:tr>
      <w:tr w:rsidR="004A504E" w:rsidRPr="007711EF" w14:paraId="76C77478" w14:textId="77777777" w:rsidTr="00DB73E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02" w:type="dxa"/>
            <w:gridSpan w:val="2"/>
          </w:tcPr>
          <w:p w14:paraId="1848A87C" w14:textId="1CA7D58C" w:rsidR="004A504E" w:rsidRDefault="004A504E" w:rsidP="004A504E">
            <w:pPr>
              <w:spacing w:line="240" w:lineRule="auto"/>
              <w:ind w:leftChars="0" w:left="3" w:hanging="3"/>
              <w:jc w:val="center"/>
              <w:rPr>
                <w:sz w:val="28"/>
                <w:szCs w:val="28"/>
              </w:rPr>
            </w:pPr>
            <w:r>
              <w:rPr>
                <w:sz w:val="28"/>
                <w:szCs w:val="28"/>
              </w:rPr>
              <w:t>14</w:t>
            </w:r>
          </w:p>
        </w:tc>
        <w:tc>
          <w:tcPr>
            <w:tcW w:w="3258" w:type="dxa"/>
          </w:tcPr>
          <w:p w14:paraId="36745851" w14:textId="6FA4EE51" w:rsidR="004A504E" w:rsidRPr="00D3628E" w:rsidRDefault="004A504E" w:rsidP="004A504E">
            <w:pPr>
              <w:spacing w:line="240" w:lineRule="auto"/>
              <w:ind w:leftChars="0" w:left="3" w:hanging="3"/>
              <w:rPr>
                <w:sz w:val="28"/>
                <w:szCs w:val="28"/>
                <w:highlight w:val="green"/>
              </w:rPr>
            </w:pPr>
            <w:r>
              <w:rPr>
                <w:sz w:val="28"/>
                <w:szCs w:val="28"/>
              </w:rPr>
              <w:t xml:space="preserve">Щипцы для </w:t>
            </w:r>
            <w:proofErr w:type="spellStart"/>
            <w:r>
              <w:rPr>
                <w:sz w:val="28"/>
                <w:szCs w:val="28"/>
              </w:rPr>
              <w:t>капсуляции</w:t>
            </w:r>
            <w:proofErr w:type="spellEnd"/>
            <w:r>
              <w:rPr>
                <w:sz w:val="28"/>
                <w:szCs w:val="28"/>
              </w:rPr>
              <w:t xml:space="preserve"> волос</w:t>
            </w:r>
          </w:p>
        </w:tc>
        <w:tc>
          <w:tcPr>
            <w:tcW w:w="1589" w:type="dxa"/>
            <w:vAlign w:val="center"/>
          </w:tcPr>
          <w:p w14:paraId="286CE8E7" w14:textId="255792BD" w:rsidR="004A504E" w:rsidRPr="00D3628E" w:rsidRDefault="004A504E" w:rsidP="004A504E">
            <w:pPr>
              <w:spacing w:line="240" w:lineRule="auto"/>
              <w:ind w:leftChars="0" w:left="3" w:hanging="3"/>
              <w:jc w:val="center"/>
              <w:rPr>
                <w:sz w:val="28"/>
                <w:szCs w:val="28"/>
                <w:highlight w:val="green"/>
              </w:rPr>
            </w:pPr>
            <w:r>
              <w:rPr>
                <w:sz w:val="28"/>
                <w:szCs w:val="28"/>
              </w:rPr>
              <w:t>2 500</w:t>
            </w:r>
          </w:p>
        </w:tc>
        <w:tc>
          <w:tcPr>
            <w:tcW w:w="2099" w:type="dxa"/>
            <w:gridSpan w:val="2"/>
            <w:vAlign w:val="center"/>
          </w:tcPr>
          <w:p w14:paraId="752FB8B6" w14:textId="2BA51322" w:rsidR="004A504E" w:rsidRPr="00D3628E" w:rsidRDefault="004A504E" w:rsidP="004A504E">
            <w:pPr>
              <w:spacing w:line="240" w:lineRule="auto"/>
              <w:ind w:leftChars="0" w:left="3" w:hanging="3"/>
              <w:jc w:val="center"/>
              <w:rPr>
                <w:sz w:val="28"/>
                <w:szCs w:val="28"/>
                <w:highlight w:val="green"/>
              </w:rPr>
            </w:pPr>
            <w:r>
              <w:rPr>
                <w:sz w:val="28"/>
                <w:szCs w:val="28"/>
              </w:rPr>
              <w:t>1</w:t>
            </w:r>
          </w:p>
        </w:tc>
        <w:tc>
          <w:tcPr>
            <w:tcW w:w="2128" w:type="dxa"/>
            <w:vAlign w:val="center"/>
          </w:tcPr>
          <w:p w14:paraId="42CE134E" w14:textId="76DBDB36" w:rsidR="004A504E" w:rsidRPr="00D3628E" w:rsidRDefault="004A504E" w:rsidP="004A504E">
            <w:pPr>
              <w:spacing w:line="240" w:lineRule="auto"/>
              <w:ind w:leftChars="0" w:left="3" w:hanging="3"/>
              <w:jc w:val="center"/>
              <w:rPr>
                <w:sz w:val="28"/>
                <w:szCs w:val="28"/>
                <w:highlight w:val="green"/>
              </w:rPr>
            </w:pPr>
            <w:r>
              <w:rPr>
                <w:sz w:val="28"/>
                <w:szCs w:val="28"/>
              </w:rPr>
              <w:t>2 500</w:t>
            </w:r>
          </w:p>
        </w:tc>
      </w:tr>
      <w:tr w:rsidR="004A504E" w:rsidRPr="007711EF" w14:paraId="44B6EADC" w14:textId="77777777" w:rsidTr="00DB73E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02" w:type="dxa"/>
            <w:gridSpan w:val="2"/>
          </w:tcPr>
          <w:p w14:paraId="21BA2619" w14:textId="5E42B9D8" w:rsidR="004A504E" w:rsidRDefault="004A504E" w:rsidP="004A504E">
            <w:pPr>
              <w:spacing w:line="240" w:lineRule="auto"/>
              <w:ind w:leftChars="0" w:left="3" w:hanging="3"/>
              <w:jc w:val="center"/>
              <w:rPr>
                <w:sz w:val="28"/>
                <w:szCs w:val="28"/>
              </w:rPr>
            </w:pPr>
            <w:r>
              <w:rPr>
                <w:sz w:val="28"/>
                <w:szCs w:val="28"/>
              </w:rPr>
              <w:t>15</w:t>
            </w:r>
          </w:p>
        </w:tc>
        <w:tc>
          <w:tcPr>
            <w:tcW w:w="3258" w:type="dxa"/>
          </w:tcPr>
          <w:p w14:paraId="7D544E44" w14:textId="6B759AFA" w:rsidR="004A504E" w:rsidRDefault="004A504E" w:rsidP="004A504E">
            <w:pPr>
              <w:spacing w:line="240" w:lineRule="auto"/>
              <w:ind w:leftChars="0" w:left="3" w:hanging="3"/>
              <w:rPr>
                <w:sz w:val="28"/>
                <w:szCs w:val="28"/>
              </w:rPr>
            </w:pPr>
            <w:r>
              <w:rPr>
                <w:sz w:val="28"/>
                <w:szCs w:val="28"/>
              </w:rPr>
              <w:t>Щипцы для наращивания волос</w:t>
            </w:r>
          </w:p>
        </w:tc>
        <w:tc>
          <w:tcPr>
            <w:tcW w:w="1589" w:type="dxa"/>
            <w:vAlign w:val="center"/>
          </w:tcPr>
          <w:p w14:paraId="264B87F5" w14:textId="19C76C79" w:rsidR="004A504E" w:rsidRDefault="004A504E" w:rsidP="004A504E">
            <w:pPr>
              <w:spacing w:line="240" w:lineRule="auto"/>
              <w:ind w:leftChars="0" w:left="3" w:hanging="3"/>
              <w:jc w:val="center"/>
              <w:rPr>
                <w:sz w:val="28"/>
                <w:szCs w:val="28"/>
              </w:rPr>
            </w:pPr>
            <w:r>
              <w:rPr>
                <w:sz w:val="28"/>
                <w:szCs w:val="28"/>
              </w:rPr>
              <w:t>2 500</w:t>
            </w:r>
          </w:p>
        </w:tc>
        <w:tc>
          <w:tcPr>
            <w:tcW w:w="2099" w:type="dxa"/>
            <w:gridSpan w:val="2"/>
            <w:vAlign w:val="center"/>
          </w:tcPr>
          <w:p w14:paraId="3AAB8238" w14:textId="129916FB" w:rsidR="004A504E" w:rsidRDefault="004A504E" w:rsidP="004A504E">
            <w:pPr>
              <w:spacing w:line="240" w:lineRule="auto"/>
              <w:ind w:leftChars="0" w:left="3" w:hanging="3"/>
              <w:jc w:val="center"/>
              <w:rPr>
                <w:sz w:val="28"/>
                <w:szCs w:val="28"/>
              </w:rPr>
            </w:pPr>
            <w:r>
              <w:rPr>
                <w:sz w:val="28"/>
                <w:szCs w:val="28"/>
              </w:rPr>
              <w:t>1</w:t>
            </w:r>
          </w:p>
        </w:tc>
        <w:tc>
          <w:tcPr>
            <w:tcW w:w="2128" w:type="dxa"/>
            <w:vAlign w:val="center"/>
          </w:tcPr>
          <w:p w14:paraId="60AF6B5E" w14:textId="1613576E" w:rsidR="004A504E" w:rsidRDefault="004A504E" w:rsidP="004A504E">
            <w:pPr>
              <w:spacing w:line="240" w:lineRule="auto"/>
              <w:ind w:leftChars="0" w:left="3" w:hanging="3"/>
              <w:jc w:val="center"/>
              <w:rPr>
                <w:sz w:val="28"/>
                <w:szCs w:val="28"/>
              </w:rPr>
            </w:pPr>
            <w:r>
              <w:rPr>
                <w:sz w:val="28"/>
                <w:szCs w:val="28"/>
              </w:rPr>
              <w:t>2 500</w:t>
            </w:r>
          </w:p>
        </w:tc>
      </w:tr>
      <w:tr w:rsidR="004A504E" w:rsidRPr="007711EF" w14:paraId="10EDB91C" w14:textId="77777777" w:rsidTr="00DB73E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02" w:type="dxa"/>
            <w:gridSpan w:val="2"/>
          </w:tcPr>
          <w:p w14:paraId="3E9785F9" w14:textId="3E7B01AC" w:rsidR="004A504E" w:rsidRDefault="004A504E" w:rsidP="004A504E">
            <w:pPr>
              <w:spacing w:line="240" w:lineRule="auto"/>
              <w:ind w:leftChars="0" w:left="3" w:hanging="3"/>
              <w:jc w:val="center"/>
              <w:rPr>
                <w:sz w:val="28"/>
                <w:szCs w:val="28"/>
              </w:rPr>
            </w:pPr>
            <w:r>
              <w:rPr>
                <w:sz w:val="28"/>
                <w:szCs w:val="28"/>
              </w:rPr>
              <w:t>16</w:t>
            </w:r>
          </w:p>
        </w:tc>
        <w:tc>
          <w:tcPr>
            <w:tcW w:w="3258" w:type="dxa"/>
          </w:tcPr>
          <w:p w14:paraId="55FB87F5" w14:textId="7F0DCBEF" w:rsidR="004A504E" w:rsidRDefault="004A504E" w:rsidP="004A504E">
            <w:pPr>
              <w:spacing w:line="240" w:lineRule="auto"/>
              <w:ind w:leftChars="0" w:left="3" w:hanging="3"/>
              <w:rPr>
                <w:sz w:val="28"/>
                <w:szCs w:val="28"/>
              </w:rPr>
            </w:pPr>
            <w:r>
              <w:rPr>
                <w:sz w:val="28"/>
                <w:szCs w:val="28"/>
              </w:rPr>
              <w:t xml:space="preserve">Расческа - </w:t>
            </w:r>
            <w:proofErr w:type="spellStart"/>
            <w:r>
              <w:rPr>
                <w:sz w:val="28"/>
                <w:szCs w:val="28"/>
              </w:rPr>
              <w:t>брашинг</w:t>
            </w:r>
            <w:proofErr w:type="spellEnd"/>
            <w:r>
              <w:rPr>
                <w:sz w:val="28"/>
                <w:szCs w:val="28"/>
              </w:rPr>
              <w:t xml:space="preserve"> </w:t>
            </w:r>
          </w:p>
        </w:tc>
        <w:tc>
          <w:tcPr>
            <w:tcW w:w="1589" w:type="dxa"/>
            <w:vAlign w:val="center"/>
          </w:tcPr>
          <w:p w14:paraId="2D9BAE6D" w14:textId="4F5579C6" w:rsidR="004A504E" w:rsidRDefault="004A504E" w:rsidP="004A504E">
            <w:pPr>
              <w:spacing w:line="240" w:lineRule="auto"/>
              <w:ind w:leftChars="0" w:left="3" w:hanging="3"/>
              <w:jc w:val="center"/>
              <w:rPr>
                <w:sz w:val="28"/>
                <w:szCs w:val="28"/>
              </w:rPr>
            </w:pPr>
            <w:r>
              <w:rPr>
                <w:sz w:val="28"/>
                <w:szCs w:val="28"/>
              </w:rPr>
              <w:t>10 000</w:t>
            </w:r>
          </w:p>
        </w:tc>
        <w:tc>
          <w:tcPr>
            <w:tcW w:w="2099" w:type="dxa"/>
            <w:gridSpan w:val="2"/>
            <w:vAlign w:val="center"/>
          </w:tcPr>
          <w:p w14:paraId="487F5F11" w14:textId="1D2D74C7" w:rsidR="004A504E" w:rsidRDefault="004A504E" w:rsidP="004A504E">
            <w:pPr>
              <w:spacing w:line="240" w:lineRule="auto"/>
              <w:ind w:leftChars="0" w:left="3" w:hanging="3"/>
              <w:jc w:val="center"/>
              <w:rPr>
                <w:sz w:val="28"/>
                <w:szCs w:val="28"/>
              </w:rPr>
            </w:pPr>
            <w:r>
              <w:rPr>
                <w:sz w:val="28"/>
                <w:szCs w:val="28"/>
              </w:rPr>
              <w:t>1</w:t>
            </w:r>
          </w:p>
        </w:tc>
        <w:tc>
          <w:tcPr>
            <w:tcW w:w="2128" w:type="dxa"/>
            <w:vAlign w:val="center"/>
          </w:tcPr>
          <w:p w14:paraId="596EF65A" w14:textId="73E5B395" w:rsidR="004A504E" w:rsidRDefault="004A504E" w:rsidP="004A504E">
            <w:pPr>
              <w:spacing w:line="240" w:lineRule="auto"/>
              <w:ind w:leftChars="0" w:left="3" w:hanging="3"/>
              <w:jc w:val="center"/>
              <w:rPr>
                <w:sz w:val="28"/>
                <w:szCs w:val="28"/>
              </w:rPr>
            </w:pPr>
            <w:r>
              <w:rPr>
                <w:sz w:val="28"/>
                <w:szCs w:val="28"/>
              </w:rPr>
              <w:t>10 000</w:t>
            </w:r>
          </w:p>
        </w:tc>
      </w:tr>
      <w:tr w:rsidR="004A504E" w:rsidRPr="007711EF" w14:paraId="0873FC97" w14:textId="77777777" w:rsidTr="00DB73E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02" w:type="dxa"/>
            <w:gridSpan w:val="2"/>
          </w:tcPr>
          <w:p w14:paraId="05173608" w14:textId="0FFBEC9E" w:rsidR="004A504E" w:rsidRDefault="004A504E" w:rsidP="004A504E">
            <w:pPr>
              <w:spacing w:line="240" w:lineRule="auto"/>
              <w:ind w:leftChars="0" w:left="3" w:hanging="3"/>
              <w:jc w:val="center"/>
              <w:rPr>
                <w:sz w:val="28"/>
                <w:szCs w:val="28"/>
              </w:rPr>
            </w:pPr>
            <w:r>
              <w:rPr>
                <w:sz w:val="28"/>
                <w:szCs w:val="28"/>
              </w:rPr>
              <w:t>17</w:t>
            </w:r>
          </w:p>
        </w:tc>
        <w:tc>
          <w:tcPr>
            <w:tcW w:w="3258" w:type="dxa"/>
          </w:tcPr>
          <w:p w14:paraId="668074B8" w14:textId="4E274B4C" w:rsidR="004A504E" w:rsidRDefault="004A504E" w:rsidP="004A504E">
            <w:pPr>
              <w:spacing w:line="240" w:lineRule="auto"/>
              <w:ind w:leftChars="0" w:left="3" w:hanging="3"/>
              <w:rPr>
                <w:sz w:val="28"/>
                <w:szCs w:val="28"/>
              </w:rPr>
            </w:pPr>
            <w:r>
              <w:rPr>
                <w:sz w:val="28"/>
                <w:szCs w:val="28"/>
              </w:rPr>
              <w:t>Стул мастера на колесах</w:t>
            </w:r>
          </w:p>
        </w:tc>
        <w:tc>
          <w:tcPr>
            <w:tcW w:w="1589" w:type="dxa"/>
            <w:vAlign w:val="center"/>
          </w:tcPr>
          <w:p w14:paraId="690AB04D" w14:textId="5480794D" w:rsidR="004A504E" w:rsidRDefault="004A504E" w:rsidP="004A504E">
            <w:pPr>
              <w:spacing w:line="240" w:lineRule="auto"/>
              <w:ind w:leftChars="0" w:left="3" w:hanging="3"/>
              <w:jc w:val="center"/>
              <w:rPr>
                <w:sz w:val="28"/>
                <w:szCs w:val="28"/>
              </w:rPr>
            </w:pPr>
            <w:r>
              <w:rPr>
                <w:sz w:val="28"/>
                <w:szCs w:val="28"/>
              </w:rPr>
              <w:t>10 000</w:t>
            </w:r>
          </w:p>
        </w:tc>
        <w:tc>
          <w:tcPr>
            <w:tcW w:w="2099" w:type="dxa"/>
            <w:gridSpan w:val="2"/>
            <w:vAlign w:val="center"/>
          </w:tcPr>
          <w:p w14:paraId="5A1A64AB" w14:textId="5FBA5EE1" w:rsidR="004A504E" w:rsidRDefault="004A504E" w:rsidP="004A504E">
            <w:pPr>
              <w:spacing w:line="240" w:lineRule="auto"/>
              <w:ind w:leftChars="0" w:left="3" w:hanging="3"/>
              <w:jc w:val="center"/>
              <w:rPr>
                <w:sz w:val="28"/>
                <w:szCs w:val="28"/>
              </w:rPr>
            </w:pPr>
            <w:r>
              <w:rPr>
                <w:sz w:val="28"/>
                <w:szCs w:val="28"/>
              </w:rPr>
              <w:t>1</w:t>
            </w:r>
          </w:p>
        </w:tc>
        <w:tc>
          <w:tcPr>
            <w:tcW w:w="2128" w:type="dxa"/>
            <w:vAlign w:val="center"/>
          </w:tcPr>
          <w:p w14:paraId="4194E723" w14:textId="0BD6CAC3" w:rsidR="004A504E" w:rsidRDefault="004A504E" w:rsidP="004A504E">
            <w:pPr>
              <w:spacing w:line="240" w:lineRule="auto"/>
              <w:ind w:leftChars="0" w:left="3" w:hanging="3"/>
              <w:jc w:val="center"/>
              <w:rPr>
                <w:sz w:val="28"/>
                <w:szCs w:val="28"/>
              </w:rPr>
            </w:pPr>
            <w:r>
              <w:rPr>
                <w:sz w:val="28"/>
                <w:szCs w:val="28"/>
              </w:rPr>
              <w:t>10 000</w:t>
            </w:r>
          </w:p>
        </w:tc>
      </w:tr>
      <w:tr w:rsidR="004A504E" w:rsidRPr="007711EF" w14:paraId="2C7BC21F" w14:textId="77777777" w:rsidTr="00DB73E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02" w:type="dxa"/>
            <w:gridSpan w:val="2"/>
          </w:tcPr>
          <w:p w14:paraId="08F66ACE" w14:textId="4EB127AA" w:rsidR="004A504E" w:rsidRDefault="004A504E" w:rsidP="004A504E">
            <w:pPr>
              <w:spacing w:line="240" w:lineRule="auto"/>
              <w:ind w:leftChars="0" w:left="3" w:hanging="3"/>
              <w:jc w:val="center"/>
              <w:rPr>
                <w:sz w:val="28"/>
                <w:szCs w:val="28"/>
              </w:rPr>
            </w:pPr>
            <w:r>
              <w:rPr>
                <w:sz w:val="28"/>
                <w:szCs w:val="28"/>
              </w:rPr>
              <w:t>18</w:t>
            </w:r>
          </w:p>
        </w:tc>
        <w:tc>
          <w:tcPr>
            <w:tcW w:w="3258" w:type="dxa"/>
          </w:tcPr>
          <w:p w14:paraId="706C2791" w14:textId="4A2D5954" w:rsidR="004A504E" w:rsidRDefault="004A504E" w:rsidP="004A504E">
            <w:pPr>
              <w:spacing w:line="240" w:lineRule="auto"/>
              <w:ind w:leftChars="0" w:left="3" w:hanging="3"/>
              <w:rPr>
                <w:sz w:val="28"/>
                <w:szCs w:val="28"/>
              </w:rPr>
            </w:pPr>
            <w:r>
              <w:rPr>
                <w:sz w:val="28"/>
                <w:szCs w:val="28"/>
              </w:rPr>
              <w:t xml:space="preserve">Лампа кольцевая </w:t>
            </w:r>
          </w:p>
        </w:tc>
        <w:tc>
          <w:tcPr>
            <w:tcW w:w="1589" w:type="dxa"/>
            <w:vAlign w:val="center"/>
          </w:tcPr>
          <w:p w14:paraId="0036D180" w14:textId="48C8D816" w:rsidR="004A504E" w:rsidRDefault="004A504E" w:rsidP="004A504E">
            <w:pPr>
              <w:spacing w:line="240" w:lineRule="auto"/>
              <w:ind w:leftChars="0" w:left="3" w:hanging="3"/>
              <w:jc w:val="center"/>
              <w:rPr>
                <w:sz w:val="28"/>
                <w:szCs w:val="28"/>
              </w:rPr>
            </w:pPr>
            <w:r>
              <w:rPr>
                <w:sz w:val="28"/>
                <w:szCs w:val="28"/>
              </w:rPr>
              <w:t>10 000</w:t>
            </w:r>
          </w:p>
        </w:tc>
        <w:tc>
          <w:tcPr>
            <w:tcW w:w="2099" w:type="dxa"/>
            <w:gridSpan w:val="2"/>
            <w:vAlign w:val="center"/>
          </w:tcPr>
          <w:p w14:paraId="520FDDA9" w14:textId="5C16A566" w:rsidR="004A504E" w:rsidRDefault="004A504E" w:rsidP="004A504E">
            <w:pPr>
              <w:spacing w:line="240" w:lineRule="auto"/>
              <w:ind w:leftChars="0" w:left="3" w:hanging="3"/>
              <w:jc w:val="center"/>
              <w:rPr>
                <w:sz w:val="28"/>
                <w:szCs w:val="28"/>
              </w:rPr>
            </w:pPr>
            <w:r>
              <w:rPr>
                <w:sz w:val="28"/>
                <w:szCs w:val="28"/>
              </w:rPr>
              <w:t>1</w:t>
            </w:r>
          </w:p>
        </w:tc>
        <w:tc>
          <w:tcPr>
            <w:tcW w:w="2128" w:type="dxa"/>
            <w:vAlign w:val="center"/>
          </w:tcPr>
          <w:p w14:paraId="45B78525" w14:textId="6BD418FD" w:rsidR="004A504E" w:rsidRDefault="004A504E" w:rsidP="004A504E">
            <w:pPr>
              <w:spacing w:line="240" w:lineRule="auto"/>
              <w:ind w:leftChars="0" w:left="3" w:hanging="3"/>
              <w:jc w:val="center"/>
              <w:rPr>
                <w:sz w:val="28"/>
                <w:szCs w:val="28"/>
              </w:rPr>
            </w:pPr>
            <w:r>
              <w:rPr>
                <w:sz w:val="28"/>
                <w:szCs w:val="28"/>
              </w:rPr>
              <w:t>10 000</w:t>
            </w:r>
          </w:p>
        </w:tc>
      </w:tr>
      <w:tr w:rsidR="004A504E" w:rsidRPr="007711EF" w14:paraId="68039671" w14:textId="77777777" w:rsidTr="004A504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rPr>
          <w:trHeight w:val="482"/>
        </w:trPr>
        <w:tc>
          <w:tcPr>
            <w:tcW w:w="702" w:type="dxa"/>
            <w:gridSpan w:val="2"/>
          </w:tcPr>
          <w:p w14:paraId="638136C4" w14:textId="7D4B7C6C" w:rsidR="004A504E" w:rsidRDefault="004A504E" w:rsidP="004A504E">
            <w:pPr>
              <w:spacing w:line="240" w:lineRule="auto"/>
              <w:ind w:leftChars="0" w:left="3" w:hanging="3"/>
              <w:jc w:val="center"/>
              <w:rPr>
                <w:sz w:val="28"/>
                <w:szCs w:val="28"/>
              </w:rPr>
            </w:pPr>
            <w:r>
              <w:rPr>
                <w:sz w:val="28"/>
                <w:szCs w:val="28"/>
              </w:rPr>
              <w:t>19</w:t>
            </w:r>
          </w:p>
        </w:tc>
        <w:tc>
          <w:tcPr>
            <w:tcW w:w="3258" w:type="dxa"/>
          </w:tcPr>
          <w:p w14:paraId="6F1EF60F" w14:textId="42CF8112" w:rsidR="004A504E" w:rsidRDefault="004A504E" w:rsidP="004A504E">
            <w:pPr>
              <w:spacing w:line="240" w:lineRule="auto"/>
              <w:ind w:leftChars="0" w:left="3" w:hanging="3"/>
              <w:rPr>
                <w:sz w:val="28"/>
                <w:szCs w:val="28"/>
              </w:rPr>
            </w:pPr>
            <w:r>
              <w:rPr>
                <w:sz w:val="28"/>
                <w:szCs w:val="28"/>
              </w:rPr>
              <w:t>Карда для наращивания волос</w:t>
            </w:r>
          </w:p>
        </w:tc>
        <w:tc>
          <w:tcPr>
            <w:tcW w:w="1589" w:type="dxa"/>
            <w:vAlign w:val="center"/>
          </w:tcPr>
          <w:p w14:paraId="11D29D21" w14:textId="2D975D64" w:rsidR="004A504E" w:rsidRDefault="004A504E" w:rsidP="004A504E">
            <w:pPr>
              <w:spacing w:line="240" w:lineRule="auto"/>
              <w:ind w:leftChars="0" w:left="3" w:hanging="3"/>
              <w:jc w:val="center"/>
              <w:rPr>
                <w:sz w:val="28"/>
                <w:szCs w:val="28"/>
              </w:rPr>
            </w:pPr>
            <w:r>
              <w:rPr>
                <w:sz w:val="28"/>
                <w:szCs w:val="28"/>
              </w:rPr>
              <w:t>3 000</w:t>
            </w:r>
          </w:p>
        </w:tc>
        <w:tc>
          <w:tcPr>
            <w:tcW w:w="2099" w:type="dxa"/>
            <w:gridSpan w:val="2"/>
            <w:vAlign w:val="center"/>
          </w:tcPr>
          <w:p w14:paraId="57E2C23E" w14:textId="22E6949B" w:rsidR="004A504E" w:rsidRDefault="004A504E" w:rsidP="004A504E">
            <w:pPr>
              <w:spacing w:line="240" w:lineRule="auto"/>
              <w:ind w:leftChars="0" w:left="3" w:hanging="3"/>
              <w:jc w:val="center"/>
              <w:rPr>
                <w:sz w:val="28"/>
                <w:szCs w:val="28"/>
              </w:rPr>
            </w:pPr>
            <w:r>
              <w:rPr>
                <w:sz w:val="28"/>
                <w:szCs w:val="28"/>
              </w:rPr>
              <w:t>1</w:t>
            </w:r>
          </w:p>
        </w:tc>
        <w:tc>
          <w:tcPr>
            <w:tcW w:w="2128" w:type="dxa"/>
            <w:vAlign w:val="center"/>
          </w:tcPr>
          <w:p w14:paraId="3142BAC3" w14:textId="02DFB888" w:rsidR="004A504E" w:rsidRDefault="004A504E" w:rsidP="004A504E">
            <w:pPr>
              <w:spacing w:line="240" w:lineRule="auto"/>
              <w:ind w:leftChars="0" w:left="3" w:hanging="3"/>
              <w:jc w:val="center"/>
              <w:rPr>
                <w:sz w:val="28"/>
                <w:szCs w:val="28"/>
              </w:rPr>
            </w:pPr>
            <w:r>
              <w:rPr>
                <w:sz w:val="28"/>
                <w:szCs w:val="28"/>
              </w:rPr>
              <w:t>3 000</w:t>
            </w:r>
          </w:p>
        </w:tc>
      </w:tr>
      <w:tr w:rsidR="004A504E" w:rsidRPr="007711EF" w14:paraId="3080C32F" w14:textId="77777777" w:rsidTr="003A2DB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648" w:type="dxa"/>
            <w:gridSpan w:val="6"/>
          </w:tcPr>
          <w:p w14:paraId="3A5B5483" w14:textId="504D91DE" w:rsidR="004A504E" w:rsidRPr="003A2DBB" w:rsidRDefault="004A504E" w:rsidP="004A504E">
            <w:pPr>
              <w:spacing w:line="240" w:lineRule="auto"/>
              <w:ind w:leftChars="0" w:left="3" w:hanging="3"/>
              <w:jc w:val="center"/>
              <w:rPr>
                <w:b/>
              </w:rPr>
            </w:pPr>
            <w:r w:rsidRPr="003A2DBB">
              <w:rPr>
                <w:b/>
                <w:sz w:val="28"/>
                <w:szCs w:val="28"/>
              </w:rPr>
              <w:t>РАСХОДНЫЕ</w:t>
            </w:r>
            <w:r>
              <w:rPr>
                <w:b/>
                <w:sz w:val="28"/>
                <w:szCs w:val="28"/>
              </w:rPr>
              <w:t xml:space="preserve"> и ОДНОРАЗОВЫЕ МАТЕРИАЛЫ</w:t>
            </w:r>
            <w:r w:rsidRPr="003A2DBB">
              <w:rPr>
                <w:b/>
                <w:sz w:val="28"/>
                <w:szCs w:val="28"/>
              </w:rPr>
              <w:t xml:space="preserve"> </w:t>
            </w:r>
          </w:p>
        </w:tc>
        <w:tc>
          <w:tcPr>
            <w:tcW w:w="2128" w:type="dxa"/>
          </w:tcPr>
          <w:p w14:paraId="5CC5EF78" w14:textId="1452D6B8" w:rsidR="004A504E" w:rsidRPr="003A2DBB" w:rsidRDefault="004A504E" w:rsidP="004A504E">
            <w:pPr>
              <w:spacing w:line="240" w:lineRule="auto"/>
              <w:ind w:leftChars="0" w:left="3" w:hanging="3"/>
              <w:jc w:val="center"/>
              <w:rPr>
                <w:b/>
                <w:sz w:val="28"/>
                <w:szCs w:val="28"/>
              </w:rPr>
            </w:pPr>
            <w:r>
              <w:rPr>
                <w:b/>
                <w:sz w:val="28"/>
                <w:szCs w:val="28"/>
              </w:rPr>
              <w:t>30 000 рублей</w:t>
            </w:r>
          </w:p>
        </w:tc>
      </w:tr>
      <w:tr w:rsidR="004A504E" w:rsidRPr="007711EF" w14:paraId="7C50A5C6" w14:textId="77777777" w:rsidTr="003A2DB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02" w:type="dxa"/>
            <w:gridSpan w:val="2"/>
          </w:tcPr>
          <w:p w14:paraId="20A20651" w14:textId="3EA939A8" w:rsidR="004A504E" w:rsidRPr="007711EF" w:rsidRDefault="004A504E" w:rsidP="004A504E">
            <w:pPr>
              <w:spacing w:line="240" w:lineRule="auto"/>
              <w:ind w:leftChars="0" w:left="3" w:hanging="3"/>
              <w:jc w:val="center"/>
              <w:rPr>
                <w:sz w:val="28"/>
                <w:szCs w:val="28"/>
              </w:rPr>
            </w:pPr>
            <w:r>
              <w:rPr>
                <w:sz w:val="28"/>
                <w:szCs w:val="28"/>
              </w:rPr>
              <w:t>20</w:t>
            </w:r>
          </w:p>
        </w:tc>
        <w:tc>
          <w:tcPr>
            <w:tcW w:w="3258" w:type="dxa"/>
          </w:tcPr>
          <w:p w14:paraId="02D91EE8" w14:textId="30F666A1" w:rsidR="004A504E" w:rsidRDefault="004A504E" w:rsidP="004A504E">
            <w:pPr>
              <w:spacing w:line="240" w:lineRule="auto"/>
              <w:ind w:leftChars="0" w:left="3" w:hanging="3"/>
              <w:rPr>
                <w:sz w:val="28"/>
              </w:rPr>
            </w:pPr>
            <w:r w:rsidRPr="00E67D0B">
              <w:rPr>
                <w:sz w:val="28"/>
              </w:rPr>
              <w:t>Расходные</w:t>
            </w:r>
            <w:r>
              <w:rPr>
                <w:sz w:val="28"/>
              </w:rPr>
              <w:t xml:space="preserve"> </w:t>
            </w:r>
            <w:r w:rsidRPr="00E67D0B">
              <w:rPr>
                <w:sz w:val="28"/>
              </w:rPr>
              <w:t>и</w:t>
            </w:r>
            <w:r>
              <w:rPr>
                <w:sz w:val="28"/>
              </w:rPr>
              <w:t xml:space="preserve"> </w:t>
            </w:r>
            <w:r w:rsidRPr="00E67D0B">
              <w:rPr>
                <w:sz w:val="28"/>
              </w:rPr>
              <w:t>одноразовые материалы</w:t>
            </w:r>
            <w:r>
              <w:rPr>
                <w:sz w:val="28"/>
              </w:rPr>
              <w:t xml:space="preserve"> (краски, пигменты, бальзамы, шампуни, воск, </w:t>
            </w:r>
            <w:r w:rsidRPr="00E67D0B">
              <w:rPr>
                <w:sz w:val="28"/>
              </w:rPr>
              <w:t>воротники, полотенца</w:t>
            </w:r>
            <w:r>
              <w:rPr>
                <w:sz w:val="28"/>
              </w:rPr>
              <w:t xml:space="preserve">, </w:t>
            </w:r>
            <w:r w:rsidRPr="00E67D0B">
              <w:rPr>
                <w:sz w:val="28"/>
              </w:rPr>
              <w:t>фольга, перчатки</w:t>
            </w:r>
            <w:r>
              <w:rPr>
                <w:sz w:val="28"/>
              </w:rPr>
              <w:t>, к</w:t>
            </w:r>
            <w:r w:rsidRPr="00E67D0B">
              <w:rPr>
                <w:sz w:val="28"/>
              </w:rPr>
              <w:t>осметические средства по уходу и окрашиванию волос</w:t>
            </w:r>
            <w:r>
              <w:rPr>
                <w:sz w:val="28"/>
              </w:rPr>
              <w:t xml:space="preserve">, средства для наращивания и </w:t>
            </w:r>
            <w:proofErr w:type="spellStart"/>
            <w:r>
              <w:rPr>
                <w:sz w:val="28"/>
              </w:rPr>
              <w:t>капсуляции</w:t>
            </w:r>
            <w:proofErr w:type="spellEnd"/>
            <w:r>
              <w:rPr>
                <w:sz w:val="28"/>
              </w:rPr>
              <w:t xml:space="preserve"> волос)</w:t>
            </w:r>
          </w:p>
        </w:tc>
        <w:tc>
          <w:tcPr>
            <w:tcW w:w="1589" w:type="dxa"/>
          </w:tcPr>
          <w:p w14:paraId="5E8356B6" w14:textId="1F9C6081" w:rsidR="004A504E" w:rsidRPr="007711EF" w:rsidRDefault="004A504E" w:rsidP="004A504E">
            <w:pPr>
              <w:spacing w:line="240" w:lineRule="auto"/>
              <w:ind w:leftChars="0" w:left="3" w:hanging="3"/>
              <w:jc w:val="center"/>
              <w:rPr>
                <w:sz w:val="28"/>
                <w:szCs w:val="28"/>
              </w:rPr>
            </w:pPr>
            <w:r>
              <w:rPr>
                <w:sz w:val="28"/>
                <w:szCs w:val="28"/>
              </w:rPr>
              <w:t>30 000</w:t>
            </w:r>
          </w:p>
        </w:tc>
        <w:tc>
          <w:tcPr>
            <w:tcW w:w="2099" w:type="dxa"/>
            <w:gridSpan w:val="2"/>
          </w:tcPr>
          <w:p w14:paraId="6FA2794E" w14:textId="558FB3C9" w:rsidR="004A504E" w:rsidRDefault="004A504E" w:rsidP="004A504E">
            <w:pPr>
              <w:spacing w:line="240" w:lineRule="auto"/>
              <w:ind w:leftChars="0" w:left="3" w:hanging="3"/>
              <w:jc w:val="center"/>
              <w:rPr>
                <w:sz w:val="28"/>
              </w:rPr>
            </w:pPr>
            <w:r>
              <w:rPr>
                <w:sz w:val="28"/>
              </w:rPr>
              <w:t>1 закупка</w:t>
            </w:r>
          </w:p>
        </w:tc>
        <w:tc>
          <w:tcPr>
            <w:tcW w:w="2128" w:type="dxa"/>
          </w:tcPr>
          <w:p w14:paraId="4714997A" w14:textId="549E35F5" w:rsidR="004A504E" w:rsidRDefault="004A504E" w:rsidP="004A504E">
            <w:pPr>
              <w:spacing w:line="240" w:lineRule="auto"/>
              <w:ind w:leftChars="0" w:left="3" w:hanging="3"/>
              <w:jc w:val="center"/>
              <w:rPr>
                <w:sz w:val="28"/>
              </w:rPr>
            </w:pPr>
            <w:r>
              <w:rPr>
                <w:sz w:val="28"/>
              </w:rPr>
              <w:t>30 000</w:t>
            </w:r>
          </w:p>
        </w:tc>
      </w:tr>
      <w:tr w:rsidR="004A504E" w:rsidRPr="007711EF" w14:paraId="41CB55D3" w14:textId="77777777" w:rsidTr="00D362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648" w:type="dxa"/>
            <w:gridSpan w:val="6"/>
          </w:tcPr>
          <w:p w14:paraId="12A18DAB" w14:textId="12C6CA7C" w:rsidR="004A504E" w:rsidRPr="009D1E7C" w:rsidRDefault="004A504E" w:rsidP="004A504E">
            <w:pPr>
              <w:spacing w:line="240" w:lineRule="auto"/>
              <w:ind w:leftChars="0" w:left="3" w:hanging="3"/>
              <w:jc w:val="center"/>
              <w:rPr>
                <w:b/>
                <w:sz w:val="28"/>
              </w:rPr>
            </w:pPr>
            <w:r w:rsidRPr="009D1E7C">
              <w:rPr>
                <w:b/>
                <w:sz w:val="28"/>
              </w:rPr>
              <w:t>АРЕНДНЫЕ ПЛАТЕЖИ</w:t>
            </w:r>
          </w:p>
        </w:tc>
        <w:tc>
          <w:tcPr>
            <w:tcW w:w="2128" w:type="dxa"/>
          </w:tcPr>
          <w:p w14:paraId="5AC48FBE" w14:textId="584AF468" w:rsidR="004A504E" w:rsidRPr="009D1E7C" w:rsidRDefault="004A504E" w:rsidP="004A504E">
            <w:pPr>
              <w:spacing w:line="240" w:lineRule="auto"/>
              <w:ind w:leftChars="0" w:left="3" w:hanging="3"/>
              <w:jc w:val="center"/>
              <w:rPr>
                <w:b/>
                <w:sz w:val="28"/>
              </w:rPr>
            </w:pPr>
            <w:r>
              <w:rPr>
                <w:b/>
                <w:sz w:val="28"/>
              </w:rPr>
              <w:t>50 000</w:t>
            </w:r>
          </w:p>
        </w:tc>
      </w:tr>
      <w:tr w:rsidR="004A504E" w:rsidRPr="007711EF" w14:paraId="49B16C05" w14:textId="77777777" w:rsidTr="003A2DB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c>
          <w:tcPr>
            <w:tcW w:w="702" w:type="dxa"/>
            <w:gridSpan w:val="2"/>
          </w:tcPr>
          <w:p w14:paraId="11854BBB" w14:textId="47115D75" w:rsidR="004A504E" w:rsidRDefault="004A504E" w:rsidP="004A504E">
            <w:pPr>
              <w:spacing w:line="240" w:lineRule="auto"/>
              <w:ind w:leftChars="0" w:left="3" w:hanging="3"/>
              <w:jc w:val="center"/>
              <w:rPr>
                <w:sz w:val="28"/>
                <w:szCs w:val="28"/>
              </w:rPr>
            </w:pPr>
            <w:r>
              <w:rPr>
                <w:sz w:val="28"/>
                <w:szCs w:val="28"/>
              </w:rPr>
              <w:t>21</w:t>
            </w:r>
          </w:p>
        </w:tc>
        <w:tc>
          <w:tcPr>
            <w:tcW w:w="3258" w:type="dxa"/>
          </w:tcPr>
          <w:p w14:paraId="41B6FC28" w14:textId="42E3F04D" w:rsidR="004A504E" w:rsidRPr="00E67D0B" w:rsidRDefault="004A504E" w:rsidP="004A504E">
            <w:pPr>
              <w:spacing w:line="240" w:lineRule="auto"/>
              <w:ind w:leftChars="0" w:left="3" w:hanging="3"/>
              <w:rPr>
                <w:sz w:val="28"/>
              </w:rPr>
            </w:pPr>
            <w:r>
              <w:rPr>
                <w:sz w:val="28"/>
              </w:rPr>
              <w:t xml:space="preserve">Арендные платежи </w:t>
            </w:r>
          </w:p>
        </w:tc>
        <w:tc>
          <w:tcPr>
            <w:tcW w:w="1589" w:type="dxa"/>
          </w:tcPr>
          <w:p w14:paraId="23F45F5A" w14:textId="64BEF794" w:rsidR="004A504E" w:rsidRDefault="004A504E" w:rsidP="004A504E">
            <w:pPr>
              <w:spacing w:line="240" w:lineRule="auto"/>
              <w:ind w:leftChars="0" w:left="3" w:hanging="3"/>
              <w:jc w:val="center"/>
              <w:rPr>
                <w:sz w:val="28"/>
                <w:szCs w:val="28"/>
              </w:rPr>
            </w:pPr>
            <w:r>
              <w:rPr>
                <w:sz w:val="28"/>
                <w:szCs w:val="28"/>
              </w:rPr>
              <w:t>10 000</w:t>
            </w:r>
          </w:p>
        </w:tc>
        <w:tc>
          <w:tcPr>
            <w:tcW w:w="2099" w:type="dxa"/>
            <w:gridSpan w:val="2"/>
          </w:tcPr>
          <w:p w14:paraId="70FACAD9" w14:textId="12EE57B9" w:rsidR="004A504E" w:rsidRDefault="004A504E" w:rsidP="004A504E">
            <w:pPr>
              <w:spacing w:line="240" w:lineRule="auto"/>
              <w:ind w:leftChars="0" w:left="3" w:hanging="3"/>
              <w:jc w:val="center"/>
              <w:rPr>
                <w:sz w:val="28"/>
              </w:rPr>
            </w:pPr>
            <w:r>
              <w:rPr>
                <w:sz w:val="28"/>
              </w:rPr>
              <w:t>5 месяцев</w:t>
            </w:r>
          </w:p>
        </w:tc>
        <w:tc>
          <w:tcPr>
            <w:tcW w:w="2128" w:type="dxa"/>
          </w:tcPr>
          <w:p w14:paraId="6044C7CA" w14:textId="18C47E11" w:rsidR="004A504E" w:rsidRDefault="004A504E" w:rsidP="004A504E">
            <w:pPr>
              <w:spacing w:line="240" w:lineRule="auto"/>
              <w:ind w:leftChars="0" w:left="3" w:hanging="3"/>
              <w:jc w:val="center"/>
              <w:rPr>
                <w:sz w:val="28"/>
              </w:rPr>
            </w:pPr>
            <w:r>
              <w:rPr>
                <w:sz w:val="28"/>
              </w:rPr>
              <w:t>50 000</w:t>
            </w:r>
          </w:p>
        </w:tc>
      </w:tr>
      <w:tr w:rsidR="004A504E" w:rsidRPr="007711EF" w14:paraId="39889F66" w14:textId="77777777" w:rsidTr="003A2DBB">
        <w:tc>
          <w:tcPr>
            <w:tcW w:w="7648"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F937FA1" w14:textId="77777777" w:rsidR="004A504E" w:rsidRPr="003A2DBB" w:rsidRDefault="004A504E" w:rsidP="004A504E">
            <w:pPr>
              <w:spacing w:line="240" w:lineRule="auto"/>
              <w:ind w:leftChars="0" w:left="3" w:hanging="3"/>
              <w:jc w:val="both"/>
              <w:rPr>
                <w:b/>
                <w:sz w:val="28"/>
              </w:rPr>
            </w:pPr>
            <w:r w:rsidRPr="003A2DBB">
              <w:rPr>
                <w:b/>
                <w:sz w:val="28"/>
              </w:rPr>
              <w:t>Итого средств субсидии (гранта)</w:t>
            </w:r>
          </w:p>
        </w:tc>
        <w:tc>
          <w:tcPr>
            <w:tcW w:w="212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8943A2E" w14:textId="079C35B7" w:rsidR="004A504E" w:rsidRPr="003A2DBB" w:rsidRDefault="004A504E" w:rsidP="004A504E">
            <w:pPr>
              <w:spacing w:line="240" w:lineRule="auto"/>
              <w:ind w:leftChars="0" w:left="3" w:hanging="3"/>
              <w:jc w:val="center"/>
              <w:rPr>
                <w:b/>
                <w:sz w:val="28"/>
              </w:rPr>
            </w:pPr>
            <w:r>
              <w:rPr>
                <w:b/>
                <w:sz w:val="28"/>
              </w:rPr>
              <w:t>350 000</w:t>
            </w:r>
            <w:r w:rsidRPr="003A2DBB">
              <w:rPr>
                <w:b/>
                <w:sz w:val="28"/>
              </w:rPr>
              <w:t xml:space="preserve"> рублей</w:t>
            </w:r>
          </w:p>
        </w:tc>
      </w:tr>
      <w:tr w:rsidR="004A504E" w:rsidRPr="007711EF" w14:paraId="6570F156" w14:textId="77777777" w:rsidTr="003A2DBB">
        <w:tc>
          <w:tcPr>
            <w:tcW w:w="7648"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957D7BB" w14:textId="77777777" w:rsidR="004A504E" w:rsidRPr="003A2DBB" w:rsidRDefault="004A504E" w:rsidP="004A504E">
            <w:pPr>
              <w:spacing w:line="240" w:lineRule="auto"/>
              <w:ind w:leftChars="0" w:left="3" w:hanging="3"/>
              <w:jc w:val="both"/>
              <w:rPr>
                <w:b/>
                <w:sz w:val="28"/>
              </w:rPr>
            </w:pPr>
            <w:r w:rsidRPr="003A2DBB">
              <w:rPr>
                <w:b/>
                <w:sz w:val="28"/>
              </w:rPr>
              <w:t>Итого стоимость проекта</w:t>
            </w:r>
          </w:p>
        </w:tc>
        <w:tc>
          <w:tcPr>
            <w:tcW w:w="212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9FC0C4E" w14:textId="3957E3DC" w:rsidR="004A504E" w:rsidRPr="003A2DBB" w:rsidRDefault="004A504E" w:rsidP="004A504E">
            <w:pPr>
              <w:spacing w:line="240" w:lineRule="auto"/>
              <w:ind w:leftChars="0" w:left="3" w:hanging="3"/>
              <w:jc w:val="center"/>
              <w:rPr>
                <w:b/>
                <w:sz w:val="28"/>
              </w:rPr>
            </w:pPr>
            <w:r>
              <w:rPr>
                <w:b/>
                <w:sz w:val="28"/>
              </w:rPr>
              <w:t>386 000 рублей</w:t>
            </w:r>
          </w:p>
        </w:tc>
      </w:tr>
    </w:tbl>
    <w:p w14:paraId="38E76AC0" w14:textId="77777777" w:rsidR="00E74756" w:rsidRPr="007711EF" w:rsidRDefault="00E74756" w:rsidP="00E74756">
      <w:pPr>
        <w:spacing w:line="276" w:lineRule="auto"/>
        <w:ind w:left="1" w:hanging="3"/>
        <w:jc w:val="both"/>
        <w:rPr>
          <w:b/>
          <w:sz w:val="28"/>
        </w:rPr>
      </w:pPr>
    </w:p>
    <w:p w14:paraId="20F720EB" w14:textId="77777777" w:rsidR="00E74756" w:rsidRPr="007711EF" w:rsidRDefault="00E74756" w:rsidP="00E74756">
      <w:pPr>
        <w:spacing w:line="276" w:lineRule="auto"/>
        <w:ind w:left="1" w:hanging="3"/>
        <w:jc w:val="both"/>
        <w:rPr>
          <w:b/>
          <w:sz w:val="28"/>
        </w:rPr>
      </w:pPr>
      <w:r w:rsidRPr="007711EF">
        <w:rPr>
          <w:b/>
          <w:sz w:val="28"/>
        </w:rPr>
        <w:lastRenderedPageBreak/>
        <w:t>9.3. Планируемый среднемесячный доход гражданина (семьи) после завершения срока действия социального контракта:</w:t>
      </w:r>
    </w:p>
    <w:p w14:paraId="43B690B1" w14:textId="77777777" w:rsidR="00E74756" w:rsidRPr="007711EF" w:rsidRDefault="00E74756" w:rsidP="00E74756">
      <w:pPr>
        <w:spacing w:line="276" w:lineRule="auto"/>
        <w:ind w:left="1" w:hanging="3"/>
        <w:jc w:val="both"/>
        <w:rPr>
          <w:sz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640"/>
      </w:tblGrid>
      <w:tr w:rsidR="00E74756" w:rsidRPr="007711EF" w14:paraId="330509BA" w14:textId="77777777" w:rsidTr="00E74756">
        <w:tc>
          <w:tcPr>
            <w:tcW w:w="964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DD9AE6A" w14:textId="7477DCDF" w:rsidR="00E74756" w:rsidRPr="007711EF" w:rsidRDefault="00E67D0B" w:rsidP="00E74756">
            <w:pPr>
              <w:spacing w:line="276" w:lineRule="auto"/>
              <w:ind w:left="1" w:hanging="3"/>
              <w:jc w:val="both"/>
              <w:rPr>
                <w:sz w:val="28"/>
              </w:rPr>
            </w:pPr>
            <w:r>
              <w:rPr>
                <w:sz w:val="28"/>
              </w:rPr>
              <w:t xml:space="preserve">     </w:t>
            </w:r>
            <w:r w:rsidR="00E74756" w:rsidRPr="007711EF">
              <w:rPr>
                <w:sz w:val="28"/>
              </w:rPr>
              <w:t>От 40 000 до 70 000 рублей</w:t>
            </w:r>
          </w:p>
        </w:tc>
      </w:tr>
    </w:tbl>
    <w:p w14:paraId="01BE3322" w14:textId="77777777" w:rsidR="00E74756" w:rsidRPr="007711EF" w:rsidRDefault="00E74756" w:rsidP="00E74756">
      <w:pPr>
        <w:spacing w:line="276" w:lineRule="auto"/>
        <w:ind w:left="0" w:hanging="2"/>
      </w:pPr>
    </w:p>
    <w:p w14:paraId="78BC45B6" w14:textId="77777777" w:rsidR="00E74756" w:rsidRPr="007711EF" w:rsidRDefault="00E74756" w:rsidP="00E74756">
      <w:pPr>
        <w:spacing w:line="276" w:lineRule="auto"/>
        <w:ind w:left="0" w:hanging="2"/>
      </w:pPr>
    </w:p>
    <w:p w14:paraId="1B7AA1DC" w14:textId="71002E50" w:rsidR="00FF20EA" w:rsidRPr="00FF20EA" w:rsidRDefault="00B12DBB" w:rsidP="00E74756">
      <w:pPr>
        <w:pStyle w:val="ac"/>
        <w:spacing w:line="276" w:lineRule="auto"/>
        <w:ind w:left="1" w:hanging="3"/>
        <w:jc w:val="both"/>
        <w:rPr>
          <w:b/>
          <w:szCs w:val="28"/>
          <w:shd w:val="clear" w:color="auto" w:fill="FFFFFF"/>
        </w:rPr>
      </w:pPr>
      <w:r>
        <w:rPr>
          <w:b/>
          <w:szCs w:val="28"/>
          <w:shd w:val="clear" w:color="auto" w:fill="FFFFFF"/>
        </w:rPr>
        <w:tab/>
      </w:r>
      <w:r>
        <w:rPr>
          <w:b/>
          <w:szCs w:val="28"/>
          <w:shd w:val="clear" w:color="auto" w:fill="FFFFFF"/>
        </w:rPr>
        <w:tab/>
      </w:r>
      <w:r w:rsidR="00FF20EA" w:rsidRPr="00FF20EA">
        <w:rPr>
          <w:b/>
          <w:szCs w:val="28"/>
          <w:shd w:val="clear" w:color="auto" w:fill="FFFFFF"/>
        </w:rPr>
        <w:t>9.4. Дополнительная информация (поле не обязательно для заполнения):</w:t>
      </w:r>
    </w:p>
    <w:bookmarkEnd w:id="3"/>
    <w:p w14:paraId="7BCC6B99" w14:textId="77777777" w:rsidR="00E74756" w:rsidRDefault="001C10E8" w:rsidP="004C4FB3">
      <w:pPr>
        <w:pStyle w:val="aff3"/>
        <w:shd w:val="clear" w:color="auto" w:fill="FFFFFF"/>
        <w:spacing w:before="0" w:beforeAutospacing="0" w:after="0" w:afterAutospacing="0" w:line="276" w:lineRule="auto"/>
        <w:ind w:left="1" w:hanging="3"/>
        <w:jc w:val="both"/>
        <w:rPr>
          <w:rStyle w:val="afd"/>
          <w:sz w:val="28"/>
          <w:szCs w:val="28"/>
          <w:shd w:val="clear" w:color="auto" w:fill="FFFFFF"/>
          <w:lang w:val="ru-RU"/>
        </w:rPr>
      </w:pPr>
      <w:r>
        <w:rPr>
          <w:rStyle w:val="afd"/>
          <w:sz w:val="28"/>
          <w:szCs w:val="28"/>
          <w:shd w:val="clear" w:color="auto" w:fill="FFFFFF"/>
          <w:lang w:val="ru-RU"/>
        </w:rPr>
        <w:tab/>
      </w:r>
    </w:p>
    <w:p w14:paraId="10B9797B" w14:textId="55C81620" w:rsidR="00B12DBB" w:rsidRDefault="008D3B70" w:rsidP="004C4FB3">
      <w:pPr>
        <w:pStyle w:val="aff3"/>
        <w:shd w:val="clear" w:color="auto" w:fill="FFFFFF"/>
        <w:spacing w:before="0" w:beforeAutospacing="0" w:after="0" w:afterAutospacing="0" w:line="276" w:lineRule="auto"/>
        <w:ind w:left="1" w:hanging="3"/>
        <w:jc w:val="both"/>
        <w:rPr>
          <w:sz w:val="28"/>
          <w:szCs w:val="28"/>
          <w:shd w:val="clear" w:color="auto" w:fill="FFFFFF"/>
          <w:lang w:val="ru-RU"/>
        </w:rPr>
      </w:pPr>
      <w:r>
        <w:rPr>
          <w:rStyle w:val="afd"/>
          <w:sz w:val="28"/>
          <w:szCs w:val="28"/>
          <w:shd w:val="clear" w:color="auto" w:fill="FFFFFF"/>
          <w:lang w:val="ru-RU"/>
        </w:rPr>
        <w:t xml:space="preserve">            В</w:t>
      </w:r>
      <w:r w:rsidR="00B12DBB" w:rsidRPr="00D621A4">
        <w:rPr>
          <w:rStyle w:val="afd"/>
          <w:sz w:val="28"/>
          <w:szCs w:val="28"/>
          <w:shd w:val="clear" w:color="auto" w:fill="FFFFFF"/>
          <w:lang w:val="ru-RU"/>
        </w:rPr>
        <w:t xml:space="preserve"> последнее время сфера парикмахерских услуг получила широкое распространение благодаря внедрению новейших технологий по уходу за волосами</w:t>
      </w:r>
      <w:r w:rsidR="00B12DBB" w:rsidRPr="00D621A4">
        <w:rPr>
          <w:i/>
          <w:sz w:val="28"/>
          <w:szCs w:val="28"/>
          <w:lang w:val="ru-RU"/>
        </w:rPr>
        <w:t>.</w:t>
      </w:r>
      <w:r w:rsidR="00B12DBB" w:rsidRPr="007A3693">
        <w:rPr>
          <w:sz w:val="28"/>
          <w:szCs w:val="28"/>
          <w:lang w:val="ru-RU"/>
        </w:rPr>
        <w:t xml:space="preserve"> </w:t>
      </w:r>
      <w:r w:rsidR="00B12DBB">
        <w:rPr>
          <w:sz w:val="28"/>
          <w:szCs w:val="28"/>
          <w:shd w:val="clear" w:color="auto" w:fill="FFFFFF"/>
          <w:lang w:val="ru-RU"/>
        </w:rPr>
        <w:t xml:space="preserve">Клиенты, при наличии и подтверждении высокой квалификации мастера, становятся постоянными и при увеличении клиентской базы, открывается возможность расширения бизнеса с регистрацией в качестве индивидуального предпринимателя для найма персонала. </w:t>
      </w:r>
    </w:p>
    <w:p w14:paraId="7805A961" w14:textId="77777777" w:rsidR="009363E6" w:rsidRDefault="009363E6" w:rsidP="004C4FB3">
      <w:pPr>
        <w:pStyle w:val="aff3"/>
        <w:shd w:val="clear" w:color="auto" w:fill="FFFFFF"/>
        <w:spacing w:before="0" w:beforeAutospacing="0" w:after="0" w:afterAutospacing="0" w:line="276" w:lineRule="auto"/>
        <w:ind w:left="1" w:hanging="3"/>
        <w:jc w:val="both"/>
        <w:rPr>
          <w:sz w:val="28"/>
          <w:szCs w:val="28"/>
          <w:shd w:val="clear" w:color="auto" w:fill="FFFFFF"/>
          <w:lang w:val="ru-RU"/>
        </w:rPr>
      </w:pPr>
    </w:p>
    <w:p w14:paraId="7EDD9826" w14:textId="0C3FF3B0" w:rsidR="007E3A0F" w:rsidRDefault="007E3A0F" w:rsidP="004C4FB3">
      <w:pPr>
        <w:shd w:val="clear" w:color="auto" w:fill="FFFFFF"/>
        <w:suppressAutoHyphens w:val="0"/>
        <w:spacing w:line="276" w:lineRule="auto"/>
        <w:ind w:leftChars="0" w:left="0" w:firstLineChars="0" w:firstLine="709"/>
        <w:jc w:val="both"/>
        <w:textDirection w:val="lrTb"/>
        <w:textAlignment w:val="auto"/>
        <w:outlineLvl w:val="9"/>
        <w:rPr>
          <w:rFonts w:eastAsia="Cambria Math"/>
          <w:position w:val="0"/>
          <w:sz w:val="28"/>
          <w:szCs w:val="28"/>
          <w:shd w:val="clear" w:color="auto" w:fill="FFFFFF"/>
        </w:rPr>
      </w:pPr>
      <w:r w:rsidRPr="007D2737">
        <w:rPr>
          <w:rFonts w:eastAsia="Cambria Math"/>
          <w:position w:val="0"/>
          <w:sz w:val="28"/>
          <w:szCs w:val="28"/>
          <w:shd w:val="clear" w:color="auto" w:fill="FFFFFF"/>
        </w:rPr>
        <w:t>К достоинствам данного бизнеса можно отнести следующее:</w:t>
      </w:r>
    </w:p>
    <w:p w14:paraId="0C746DC0" w14:textId="77777777" w:rsidR="009363E6" w:rsidRPr="007D2737" w:rsidRDefault="009363E6" w:rsidP="004C4FB3">
      <w:pPr>
        <w:shd w:val="clear" w:color="auto" w:fill="FFFFFF"/>
        <w:suppressAutoHyphens w:val="0"/>
        <w:spacing w:line="276" w:lineRule="auto"/>
        <w:ind w:leftChars="0" w:left="0" w:firstLineChars="0" w:firstLine="709"/>
        <w:jc w:val="both"/>
        <w:textDirection w:val="lrTb"/>
        <w:textAlignment w:val="auto"/>
        <w:outlineLvl w:val="9"/>
        <w:rPr>
          <w:rFonts w:eastAsia="Cambria Math"/>
          <w:position w:val="0"/>
          <w:sz w:val="28"/>
          <w:szCs w:val="28"/>
          <w:shd w:val="clear" w:color="auto" w:fill="FFFFFF"/>
        </w:rPr>
      </w:pPr>
    </w:p>
    <w:p w14:paraId="1622F387" w14:textId="77777777" w:rsidR="007E3A0F" w:rsidRPr="007D2737" w:rsidRDefault="007E3A0F" w:rsidP="004C4FB3">
      <w:pPr>
        <w:shd w:val="clear" w:color="auto" w:fill="FFFFFF"/>
        <w:suppressAutoHyphens w:val="0"/>
        <w:spacing w:line="276" w:lineRule="auto"/>
        <w:ind w:leftChars="0" w:left="0" w:firstLineChars="0" w:firstLine="709"/>
        <w:jc w:val="both"/>
        <w:textDirection w:val="lrTb"/>
        <w:textAlignment w:val="auto"/>
        <w:outlineLvl w:val="9"/>
        <w:rPr>
          <w:rFonts w:eastAsia="Cambria Math"/>
          <w:position w:val="0"/>
          <w:sz w:val="28"/>
          <w:szCs w:val="28"/>
        </w:rPr>
      </w:pPr>
      <w:r w:rsidRPr="007D2737">
        <w:rPr>
          <w:rFonts w:eastAsia="Cambria Math"/>
          <w:position w:val="0"/>
          <w:sz w:val="28"/>
          <w:szCs w:val="28"/>
          <w:shd w:val="clear" w:color="auto" w:fill="FFFFFF"/>
        </w:rPr>
        <w:t xml:space="preserve">1. </w:t>
      </w:r>
      <w:r w:rsidRPr="007D2737">
        <w:rPr>
          <w:rFonts w:eastAsia="Cambria Math"/>
          <w:position w:val="0"/>
          <w:sz w:val="28"/>
          <w:szCs w:val="28"/>
        </w:rPr>
        <w:t>Интенсивный рост целевой аудитории;</w:t>
      </w:r>
    </w:p>
    <w:p w14:paraId="55E5301F" w14:textId="77777777" w:rsidR="007E3A0F" w:rsidRPr="007D2737" w:rsidRDefault="007E3A0F" w:rsidP="004C4FB3">
      <w:pPr>
        <w:shd w:val="clear" w:color="auto" w:fill="FFFFFF"/>
        <w:suppressAutoHyphens w:val="0"/>
        <w:spacing w:line="276" w:lineRule="auto"/>
        <w:ind w:leftChars="0" w:left="0" w:firstLineChars="0" w:firstLine="709"/>
        <w:jc w:val="both"/>
        <w:textDirection w:val="lrTb"/>
        <w:textAlignment w:val="auto"/>
        <w:outlineLvl w:val="9"/>
        <w:rPr>
          <w:rFonts w:eastAsia="Cambria Math"/>
          <w:position w:val="0"/>
          <w:sz w:val="28"/>
          <w:szCs w:val="28"/>
        </w:rPr>
      </w:pPr>
      <w:r w:rsidRPr="007D2737">
        <w:rPr>
          <w:rFonts w:eastAsia="Cambria Math"/>
          <w:position w:val="0"/>
          <w:sz w:val="28"/>
          <w:szCs w:val="28"/>
        </w:rPr>
        <w:t>2. Постоянный спрос на услуги, отсутствие сезонности</w:t>
      </w:r>
    </w:p>
    <w:p w14:paraId="54740A4C" w14:textId="77777777" w:rsidR="007E3A0F" w:rsidRPr="007D2737" w:rsidRDefault="007E3A0F" w:rsidP="004C4FB3">
      <w:pPr>
        <w:shd w:val="clear" w:color="auto" w:fill="FFFFFF"/>
        <w:suppressAutoHyphens w:val="0"/>
        <w:spacing w:line="276" w:lineRule="auto"/>
        <w:ind w:leftChars="0" w:left="0" w:firstLineChars="0" w:firstLine="709"/>
        <w:jc w:val="both"/>
        <w:textDirection w:val="lrTb"/>
        <w:textAlignment w:val="auto"/>
        <w:outlineLvl w:val="9"/>
        <w:rPr>
          <w:rFonts w:eastAsia="Cambria Math"/>
          <w:position w:val="0"/>
          <w:sz w:val="28"/>
          <w:szCs w:val="28"/>
        </w:rPr>
      </w:pPr>
      <w:r w:rsidRPr="007D2737">
        <w:rPr>
          <w:rFonts w:eastAsia="Cambria Math"/>
          <w:position w:val="0"/>
          <w:sz w:val="28"/>
          <w:szCs w:val="28"/>
        </w:rPr>
        <w:t>3. Небольшие денежные вложения;</w:t>
      </w:r>
    </w:p>
    <w:p w14:paraId="02BBFB2D" w14:textId="3146AD76" w:rsidR="007E3A0F" w:rsidRDefault="007E3A0F" w:rsidP="004C4FB3">
      <w:pPr>
        <w:shd w:val="clear" w:color="auto" w:fill="FFFFFF"/>
        <w:suppressAutoHyphens w:val="0"/>
        <w:spacing w:line="276" w:lineRule="auto"/>
        <w:ind w:leftChars="0" w:left="0" w:firstLineChars="0" w:firstLine="709"/>
        <w:jc w:val="both"/>
        <w:textDirection w:val="lrTb"/>
        <w:textAlignment w:val="auto"/>
        <w:outlineLvl w:val="9"/>
        <w:rPr>
          <w:rFonts w:eastAsia="Cambria Math"/>
          <w:position w:val="0"/>
          <w:sz w:val="28"/>
          <w:szCs w:val="28"/>
        </w:rPr>
      </w:pPr>
      <w:r w:rsidRPr="007D2737">
        <w:rPr>
          <w:rFonts w:eastAsia="Cambria Math"/>
          <w:position w:val="0"/>
          <w:sz w:val="28"/>
          <w:szCs w:val="28"/>
        </w:rPr>
        <w:t>4. Возможность дальнейшего расширения бизнеса;</w:t>
      </w:r>
    </w:p>
    <w:p w14:paraId="7F7943CE" w14:textId="69A304D0" w:rsidR="00B12DBB" w:rsidRDefault="00B12DBB" w:rsidP="004C4FB3">
      <w:pPr>
        <w:shd w:val="clear" w:color="auto" w:fill="FFFFFF"/>
        <w:suppressAutoHyphens w:val="0"/>
        <w:spacing w:line="276" w:lineRule="auto"/>
        <w:ind w:leftChars="0" w:left="0" w:firstLineChars="0" w:firstLine="709"/>
        <w:jc w:val="both"/>
        <w:textDirection w:val="lrTb"/>
        <w:textAlignment w:val="auto"/>
        <w:outlineLvl w:val="9"/>
        <w:rPr>
          <w:rFonts w:eastAsia="Cambria Math"/>
          <w:position w:val="0"/>
          <w:sz w:val="28"/>
          <w:szCs w:val="28"/>
        </w:rPr>
      </w:pPr>
      <w:r>
        <w:rPr>
          <w:rFonts w:eastAsia="Cambria Math"/>
          <w:position w:val="0"/>
          <w:sz w:val="28"/>
          <w:szCs w:val="28"/>
        </w:rPr>
        <w:t>5. Ц</w:t>
      </w:r>
      <w:r w:rsidRPr="00B12DBB">
        <w:rPr>
          <w:rFonts w:eastAsia="Cambria Math"/>
          <w:position w:val="0"/>
          <w:sz w:val="28"/>
          <w:szCs w:val="28"/>
        </w:rPr>
        <w:t>икличность спроса (минимум 1 раз в месяц)</w:t>
      </w:r>
    </w:p>
    <w:p w14:paraId="2DFC83E5" w14:textId="77777777" w:rsidR="009363E6" w:rsidRPr="007D2737" w:rsidRDefault="009363E6" w:rsidP="004C4FB3">
      <w:pPr>
        <w:shd w:val="clear" w:color="auto" w:fill="FFFFFF"/>
        <w:suppressAutoHyphens w:val="0"/>
        <w:spacing w:line="276" w:lineRule="auto"/>
        <w:ind w:leftChars="0" w:left="0" w:firstLineChars="0" w:firstLine="709"/>
        <w:jc w:val="both"/>
        <w:textDirection w:val="lrTb"/>
        <w:textAlignment w:val="auto"/>
        <w:outlineLvl w:val="9"/>
        <w:rPr>
          <w:rFonts w:eastAsia="Cambria Math"/>
          <w:position w:val="0"/>
          <w:sz w:val="28"/>
          <w:szCs w:val="28"/>
        </w:rPr>
      </w:pPr>
    </w:p>
    <w:p w14:paraId="009FA09A" w14:textId="4B5CA3FC" w:rsidR="007E3A0F" w:rsidRDefault="007E3A0F" w:rsidP="004C4FB3">
      <w:pPr>
        <w:shd w:val="clear" w:color="auto" w:fill="FFFFFF"/>
        <w:suppressAutoHyphens w:val="0"/>
        <w:spacing w:line="276" w:lineRule="auto"/>
        <w:ind w:leftChars="0" w:left="0" w:firstLineChars="0" w:firstLine="709"/>
        <w:jc w:val="both"/>
        <w:textDirection w:val="lrTb"/>
        <w:textAlignment w:val="auto"/>
        <w:outlineLvl w:val="9"/>
        <w:rPr>
          <w:rFonts w:eastAsia="Cambria Math"/>
          <w:position w:val="0"/>
          <w:sz w:val="28"/>
          <w:szCs w:val="28"/>
        </w:rPr>
      </w:pPr>
      <w:r w:rsidRPr="007D2737">
        <w:rPr>
          <w:rFonts w:eastAsia="Cambria Math"/>
          <w:position w:val="0"/>
          <w:sz w:val="28"/>
          <w:szCs w:val="28"/>
        </w:rPr>
        <w:t xml:space="preserve">Таким образом, </w:t>
      </w:r>
      <w:r>
        <w:rPr>
          <w:rFonts w:eastAsia="Cambria Math"/>
          <w:position w:val="0"/>
          <w:sz w:val="28"/>
          <w:szCs w:val="28"/>
        </w:rPr>
        <w:t xml:space="preserve">описываемая бизнес модель </w:t>
      </w:r>
      <w:r w:rsidRPr="007D2737">
        <w:rPr>
          <w:rFonts w:eastAsia="Cambria Math"/>
          <w:position w:val="0"/>
          <w:sz w:val="28"/>
          <w:szCs w:val="28"/>
        </w:rPr>
        <w:t>представляется выгодным направлением для работы</w:t>
      </w:r>
      <w:r>
        <w:rPr>
          <w:rFonts w:eastAsia="Cambria Math"/>
          <w:position w:val="0"/>
          <w:sz w:val="28"/>
          <w:szCs w:val="28"/>
        </w:rPr>
        <w:t xml:space="preserve"> и инвестирования.</w:t>
      </w:r>
      <w:r w:rsidRPr="007D2737">
        <w:rPr>
          <w:rFonts w:eastAsia="Cambria Math"/>
          <w:position w:val="0"/>
          <w:sz w:val="28"/>
          <w:szCs w:val="28"/>
        </w:rPr>
        <w:t xml:space="preserve"> </w:t>
      </w:r>
    </w:p>
    <w:p w14:paraId="5EFF6BEE" w14:textId="6666210A" w:rsidR="009153C9" w:rsidRDefault="009153C9" w:rsidP="004C4FB3">
      <w:pPr>
        <w:spacing w:line="276" w:lineRule="auto"/>
        <w:ind w:left="0" w:hanging="2"/>
        <w:jc w:val="both"/>
        <w:rPr>
          <w:rFonts w:eastAsia="SimSun"/>
          <w:highlight w:val="yellow"/>
          <w:lang w:eastAsia="zh-CN"/>
        </w:rPr>
      </w:pPr>
    </w:p>
    <w:p w14:paraId="1BB82277" w14:textId="5DB8362A" w:rsidR="00971C1D" w:rsidRDefault="00971C1D" w:rsidP="004C4FB3">
      <w:pPr>
        <w:suppressAutoHyphens w:val="0"/>
        <w:spacing w:line="276" w:lineRule="auto"/>
        <w:ind w:leftChars="0" w:left="0" w:firstLineChars="0" w:firstLine="0"/>
        <w:textDirection w:val="lrTb"/>
        <w:textAlignment w:val="auto"/>
        <w:outlineLvl w:val="9"/>
        <w:rPr>
          <w:sz w:val="28"/>
          <w:szCs w:val="28"/>
        </w:rPr>
      </w:pPr>
      <w:r>
        <w:rPr>
          <w:sz w:val="28"/>
          <w:szCs w:val="28"/>
        </w:rPr>
        <w:br w:type="page"/>
      </w:r>
    </w:p>
    <w:p w14:paraId="0E4D18E2" w14:textId="0A7F986B" w:rsidR="004663E3" w:rsidRDefault="004663E3" w:rsidP="004C4FB3">
      <w:pPr>
        <w:pStyle w:val="20"/>
        <w:pBdr>
          <w:top w:val="nil"/>
          <w:left w:val="nil"/>
          <w:bottom w:val="nil"/>
          <w:right w:val="nil"/>
          <w:between w:val="nil"/>
        </w:pBdr>
        <w:spacing w:line="276" w:lineRule="auto"/>
        <w:rPr>
          <w:color w:val="000000"/>
          <w:sz w:val="28"/>
          <w:szCs w:val="28"/>
        </w:rPr>
        <w:sectPr w:rsidR="004663E3" w:rsidSect="00BF48E9">
          <w:headerReference w:type="even" r:id="rId14"/>
          <w:headerReference w:type="default" r:id="rId15"/>
          <w:footerReference w:type="even" r:id="rId16"/>
          <w:footerReference w:type="default" r:id="rId17"/>
          <w:headerReference w:type="first" r:id="rId18"/>
          <w:footerReference w:type="first" r:id="rId19"/>
          <w:pgSz w:w="11906" w:h="16838"/>
          <w:pgMar w:top="720" w:right="1274" w:bottom="539" w:left="709" w:header="709" w:footer="709" w:gutter="0"/>
          <w:pgBorders w:display="firstPage" w:offsetFrom="page">
            <w:top w:val="thinThickThinSmallGap" w:sz="24" w:space="24" w:color="auto"/>
            <w:left w:val="thinThickThinSmallGap" w:sz="24" w:space="24" w:color="auto"/>
            <w:bottom w:val="thinThickThinSmallGap" w:sz="24" w:space="24" w:color="auto"/>
            <w:right w:val="thinThickThinSmallGap" w:sz="24" w:space="24" w:color="auto"/>
          </w:pgBorders>
          <w:pgNumType w:start="1"/>
          <w:cols w:space="720"/>
        </w:sectPr>
      </w:pPr>
    </w:p>
    <w:p w14:paraId="6ABA0555" w14:textId="621454A3" w:rsidR="004663E3" w:rsidRDefault="004663E3" w:rsidP="004C4FB3">
      <w:pPr>
        <w:pStyle w:val="20"/>
        <w:keepNext/>
        <w:pBdr>
          <w:top w:val="nil"/>
          <w:left w:val="nil"/>
          <w:bottom w:val="nil"/>
          <w:right w:val="nil"/>
          <w:between w:val="nil"/>
        </w:pBdr>
        <w:spacing w:line="276" w:lineRule="auto"/>
        <w:jc w:val="center"/>
        <w:rPr>
          <w:color w:val="000000"/>
          <w:sz w:val="24"/>
          <w:szCs w:val="24"/>
        </w:rPr>
      </w:pPr>
    </w:p>
    <w:sectPr w:rsidR="004663E3" w:rsidSect="004663E3">
      <w:pgSz w:w="16838" w:h="11906" w:orient="landscape"/>
      <w:pgMar w:top="1134" w:right="1134" w:bottom="567" w:left="1134"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398C60" w14:textId="77777777" w:rsidR="00434CC5" w:rsidRDefault="00434CC5" w:rsidP="00830CE4">
      <w:pPr>
        <w:spacing w:line="240" w:lineRule="auto"/>
        <w:ind w:left="0" w:hanging="2"/>
      </w:pPr>
      <w:r>
        <w:separator/>
      </w:r>
    </w:p>
  </w:endnote>
  <w:endnote w:type="continuationSeparator" w:id="0">
    <w:p w14:paraId="6C9440C1" w14:textId="77777777" w:rsidR="00434CC5" w:rsidRDefault="00434CC5" w:rsidP="00830CE4">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enlo Regular">
    <w:altName w:val="Times New Roman"/>
    <w:charset w:val="00"/>
    <w:family w:val="roman"/>
    <w:pitch w:val="default"/>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2AFF" w:usb1="4000ACFF" w:usb2="00000001" w:usb3="00000000" w:csb0="000001FF" w:csb1="00000000"/>
  </w:font>
  <w:font w:name="Consolas">
    <w:panose1 w:val="020B0609020204030204"/>
    <w:charset w:val="CC"/>
    <w:family w:val="modern"/>
    <w:pitch w:val="fixed"/>
    <w:sig w:usb0="E00006FF" w:usb1="0000FCFF" w:usb2="00000001" w:usb3="00000000" w:csb0="0000019F" w:csb1="00000000"/>
  </w:font>
  <w:font w:name="Cambria Math">
    <w:panose1 w:val="02040503050406030204"/>
    <w:charset w:val="CC"/>
    <w:family w:val="roman"/>
    <w:pitch w:val="variable"/>
    <w:sig w:usb0="E00006FF" w:usb1="420024FF" w:usb2="02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41A3BB" w14:textId="77777777" w:rsidR="00D3628E" w:rsidRDefault="00D3628E">
    <w:pPr>
      <w:pStyle w:val="aff0"/>
      <w:ind w:left="0" w:hanging="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5B7DC8" w14:textId="77777777" w:rsidR="00D3628E" w:rsidRDefault="00D3628E">
    <w:pPr>
      <w:pStyle w:val="aff0"/>
      <w:ind w:left="0" w:hanging="2"/>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E65F96" w14:textId="77777777" w:rsidR="00D3628E" w:rsidRDefault="00D3628E">
    <w:pPr>
      <w:pStyle w:val="aff0"/>
      <w:ind w:left="0" w:hanging="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1FB5F2" w14:textId="77777777" w:rsidR="00434CC5" w:rsidRDefault="00434CC5" w:rsidP="00830CE4">
      <w:pPr>
        <w:spacing w:line="240" w:lineRule="auto"/>
        <w:ind w:left="0" w:hanging="2"/>
      </w:pPr>
      <w:r>
        <w:separator/>
      </w:r>
    </w:p>
  </w:footnote>
  <w:footnote w:type="continuationSeparator" w:id="0">
    <w:p w14:paraId="0DAA1A38" w14:textId="77777777" w:rsidR="00434CC5" w:rsidRDefault="00434CC5" w:rsidP="00830CE4">
      <w:pPr>
        <w:spacing w:line="240" w:lineRule="auto"/>
        <w:ind w:left="0" w:hanging="2"/>
      </w:pPr>
      <w:r>
        <w:continuationSeparator/>
      </w:r>
    </w:p>
  </w:footnote>
  <w:footnote w:id="1">
    <w:p w14:paraId="14952026" w14:textId="77777777" w:rsidR="00D3628E" w:rsidRDefault="00D3628E" w:rsidP="002E62ED">
      <w:pPr>
        <w:pStyle w:val="a7"/>
        <w:ind w:left="0" w:hanging="2"/>
      </w:pPr>
      <w:r>
        <w:rPr>
          <w:rStyle w:val="a9"/>
        </w:rPr>
        <w:footnoteRef/>
      </w:r>
      <w:r>
        <w:t xml:space="preserve"> </w:t>
      </w:r>
      <w:r w:rsidRPr="00EA1A6D">
        <w:t>https://marketing.rbc.ru/</w:t>
      </w:r>
    </w:p>
  </w:footnote>
  <w:footnote w:id="2">
    <w:p w14:paraId="177DF123" w14:textId="77777777" w:rsidR="00D3628E" w:rsidRDefault="00D3628E" w:rsidP="006055A3">
      <w:pPr>
        <w:pStyle w:val="a7"/>
        <w:ind w:left="0" w:hanging="2"/>
      </w:pPr>
      <w:r>
        <w:rPr>
          <w:rStyle w:val="a9"/>
        </w:rPr>
        <w:footnoteRef/>
      </w:r>
      <w:r>
        <w:t xml:space="preserve"> </w:t>
      </w:r>
      <w:r w:rsidRPr="006D29D3">
        <w:t>Источник: https://www.dirsalona.ru/article/1483-analiz-rynka-parikmaherskih-uslug-rossii-v-2020-godu</w:t>
      </w:r>
    </w:p>
  </w:footnote>
  <w:footnote w:id="3">
    <w:p w14:paraId="5598990A" w14:textId="77777777" w:rsidR="00D3628E" w:rsidRDefault="00D3628E" w:rsidP="006055A3">
      <w:pPr>
        <w:pStyle w:val="a7"/>
        <w:ind w:left="0" w:hanging="2"/>
      </w:pPr>
      <w:r>
        <w:rPr>
          <w:rStyle w:val="a9"/>
        </w:rPr>
        <w:footnoteRef/>
      </w:r>
      <w:r>
        <w:t xml:space="preserve"> Источник: </w:t>
      </w:r>
      <w:r w:rsidRPr="00CE049E">
        <w:t>https://marketing.rbc.ru/articles/13346/</w:t>
      </w:r>
      <w:r>
        <w:t xml:space="preserve"> </w:t>
      </w:r>
    </w:p>
  </w:footnote>
  <w:footnote w:id="4">
    <w:p w14:paraId="5A33FFDB" w14:textId="77777777" w:rsidR="00D3628E" w:rsidRDefault="00D3628E" w:rsidP="006055A3">
      <w:pPr>
        <w:pStyle w:val="a7"/>
        <w:ind w:left="0" w:hanging="2"/>
      </w:pPr>
      <w:r>
        <w:rPr>
          <w:rStyle w:val="a9"/>
        </w:rPr>
        <w:footnoteRef/>
      </w:r>
      <w:r>
        <w:t xml:space="preserve"> </w:t>
      </w:r>
      <w:r w:rsidRPr="008E14E6">
        <w:t>Источник: https://rnd.stilistic.ru/salon/</w:t>
      </w:r>
    </w:p>
  </w:footnote>
  <w:footnote w:id="5">
    <w:p w14:paraId="17EB4BA1" w14:textId="77777777" w:rsidR="00D3628E" w:rsidRDefault="00D3628E" w:rsidP="006055A3">
      <w:pPr>
        <w:pStyle w:val="a7"/>
        <w:ind w:left="0" w:hanging="2"/>
      </w:pPr>
      <w:r>
        <w:rPr>
          <w:rStyle w:val="a9"/>
        </w:rPr>
        <w:footnoteRef/>
      </w:r>
      <w:r>
        <w:t xml:space="preserve"> </w:t>
      </w:r>
      <w:r w:rsidRPr="006E2189">
        <w:t>https://freetalents.ru/</w:t>
      </w:r>
    </w:p>
  </w:footnote>
  <w:footnote w:id="6">
    <w:p w14:paraId="7158902D" w14:textId="77777777" w:rsidR="00D3628E" w:rsidRDefault="00D3628E" w:rsidP="00E74756">
      <w:pPr>
        <w:pStyle w:val="a7"/>
        <w:ind w:left="0" w:hanging="2"/>
      </w:pPr>
      <w:r>
        <w:rPr>
          <w:rStyle w:val="a9"/>
        </w:rPr>
        <w:footnoteRef/>
      </w:r>
      <w:r>
        <w:t xml:space="preserve"> Рассчитано как средневзвешенное значение</w:t>
      </w:r>
    </w:p>
  </w:footnote>
  <w:footnote w:id="7">
    <w:p w14:paraId="6D9FFEBD" w14:textId="77777777" w:rsidR="00D3628E" w:rsidRPr="00002CCA" w:rsidRDefault="00D3628E" w:rsidP="00E74756">
      <w:pPr>
        <w:pStyle w:val="a7"/>
        <w:ind w:left="0" w:hanging="2"/>
        <w:jc w:val="both"/>
      </w:pPr>
      <w:r w:rsidRPr="00002CCA">
        <w:rPr>
          <w:rStyle w:val="a9"/>
        </w:rPr>
        <w:footnoteRef/>
      </w:r>
      <w:r w:rsidRPr="00002CCA">
        <w:t>Точка безубыточности рассчитана, как отношение условно-постоянных расходов и нормы маржинального дохода</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3C9A2B" w14:textId="77777777" w:rsidR="00D3628E" w:rsidRDefault="00D3628E">
    <w:pPr>
      <w:pStyle w:val="afe"/>
      <w:ind w:left="0" w:hanging="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087ADE" w14:textId="77777777" w:rsidR="00D3628E" w:rsidRDefault="00D3628E">
    <w:pPr>
      <w:pStyle w:val="afe"/>
      <w:ind w:left="0" w:hanging="2"/>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A71E64" w14:textId="77777777" w:rsidR="00D3628E" w:rsidRDefault="00D3628E">
    <w:pPr>
      <w:pStyle w:val="afe"/>
      <w:ind w:left="0" w:hang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91DC9"/>
    <w:multiLevelType w:val="multilevel"/>
    <w:tmpl w:val="A64639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7102F86"/>
    <w:multiLevelType w:val="multilevel"/>
    <w:tmpl w:val="BCC438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330640"/>
    <w:multiLevelType w:val="multilevel"/>
    <w:tmpl w:val="0406D9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FDC2640"/>
    <w:multiLevelType w:val="hybridMultilevel"/>
    <w:tmpl w:val="6D480334"/>
    <w:lvl w:ilvl="0" w:tplc="57082DD8">
      <w:start w:val="1"/>
      <w:numFmt w:val="decimal"/>
      <w:lvlText w:val="%1."/>
      <w:lvlJc w:val="left"/>
      <w:pPr>
        <w:ind w:left="358" w:hanging="360"/>
      </w:pPr>
      <w:rPr>
        <w:rFonts w:hint="default"/>
      </w:rPr>
    </w:lvl>
    <w:lvl w:ilvl="1" w:tplc="04190019" w:tentative="1">
      <w:start w:val="1"/>
      <w:numFmt w:val="lowerLetter"/>
      <w:lvlText w:val="%2."/>
      <w:lvlJc w:val="left"/>
      <w:pPr>
        <w:ind w:left="1078" w:hanging="360"/>
      </w:pPr>
    </w:lvl>
    <w:lvl w:ilvl="2" w:tplc="0419001B" w:tentative="1">
      <w:start w:val="1"/>
      <w:numFmt w:val="lowerRoman"/>
      <w:lvlText w:val="%3."/>
      <w:lvlJc w:val="right"/>
      <w:pPr>
        <w:ind w:left="1798" w:hanging="180"/>
      </w:pPr>
    </w:lvl>
    <w:lvl w:ilvl="3" w:tplc="0419000F" w:tentative="1">
      <w:start w:val="1"/>
      <w:numFmt w:val="decimal"/>
      <w:lvlText w:val="%4."/>
      <w:lvlJc w:val="left"/>
      <w:pPr>
        <w:ind w:left="2518" w:hanging="360"/>
      </w:pPr>
    </w:lvl>
    <w:lvl w:ilvl="4" w:tplc="04190019" w:tentative="1">
      <w:start w:val="1"/>
      <w:numFmt w:val="lowerLetter"/>
      <w:lvlText w:val="%5."/>
      <w:lvlJc w:val="left"/>
      <w:pPr>
        <w:ind w:left="3238" w:hanging="360"/>
      </w:pPr>
    </w:lvl>
    <w:lvl w:ilvl="5" w:tplc="0419001B" w:tentative="1">
      <w:start w:val="1"/>
      <w:numFmt w:val="lowerRoman"/>
      <w:lvlText w:val="%6."/>
      <w:lvlJc w:val="right"/>
      <w:pPr>
        <w:ind w:left="3958" w:hanging="180"/>
      </w:pPr>
    </w:lvl>
    <w:lvl w:ilvl="6" w:tplc="0419000F" w:tentative="1">
      <w:start w:val="1"/>
      <w:numFmt w:val="decimal"/>
      <w:lvlText w:val="%7."/>
      <w:lvlJc w:val="left"/>
      <w:pPr>
        <w:ind w:left="4678" w:hanging="360"/>
      </w:pPr>
    </w:lvl>
    <w:lvl w:ilvl="7" w:tplc="04190019" w:tentative="1">
      <w:start w:val="1"/>
      <w:numFmt w:val="lowerLetter"/>
      <w:lvlText w:val="%8."/>
      <w:lvlJc w:val="left"/>
      <w:pPr>
        <w:ind w:left="5398" w:hanging="360"/>
      </w:pPr>
    </w:lvl>
    <w:lvl w:ilvl="8" w:tplc="0419001B" w:tentative="1">
      <w:start w:val="1"/>
      <w:numFmt w:val="lowerRoman"/>
      <w:lvlText w:val="%9."/>
      <w:lvlJc w:val="right"/>
      <w:pPr>
        <w:ind w:left="6118" w:hanging="180"/>
      </w:pPr>
    </w:lvl>
  </w:abstractNum>
  <w:abstractNum w:abstractNumId="4" w15:restartNumberingAfterBreak="0">
    <w:nsid w:val="125F755D"/>
    <w:multiLevelType w:val="multilevel"/>
    <w:tmpl w:val="8C3A13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3B66273"/>
    <w:multiLevelType w:val="hybridMultilevel"/>
    <w:tmpl w:val="4AF06570"/>
    <w:lvl w:ilvl="0" w:tplc="04190001">
      <w:start w:val="1"/>
      <w:numFmt w:val="bullet"/>
      <w:lvlText w:val=""/>
      <w:lvlJc w:val="left"/>
      <w:pPr>
        <w:ind w:left="718" w:hanging="360"/>
      </w:pPr>
      <w:rPr>
        <w:rFonts w:ascii="Symbol" w:hAnsi="Symbol" w:hint="default"/>
      </w:rPr>
    </w:lvl>
    <w:lvl w:ilvl="1" w:tplc="04190003" w:tentative="1">
      <w:start w:val="1"/>
      <w:numFmt w:val="bullet"/>
      <w:lvlText w:val="o"/>
      <w:lvlJc w:val="left"/>
      <w:pPr>
        <w:ind w:left="1438" w:hanging="360"/>
      </w:pPr>
      <w:rPr>
        <w:rFonts w:ascii="Courier New" w:hAnsi="Courier New" w:cs="Courier New" w:hint="default"/>
      </w:rPr>
    </w:lvl>
    <w:lvl w:ilvl="2" w:tplc="04190005" w:tentative="1">
      <w:start w:val="1"/>
      <w:numFmt w:val="bullet"/>
      <w:lvlText w:val=""/>
      <w:lvlJc w:val="left"/>
      <w:pPr>
        <w:ind w:left="2158" w:hanging="360"/>
      </w:pPr>
      <w:rPr>
        <w:rFonts w:ascii="Wingdings" w:hAnsi="Wingdings" w:hint="default"/>
      </w:rPr>
    </w:lvl>
    <w:lvl w:ilvl="3" w:tplc="04190001" w:tentative="1">
      <w:start w:val="1"/>
      <w:numFmt w:val="bullet"/>
      <w:lvlText w:val=""/>
      <w:lvlJc w:val="left"/>
      <w:pPr>
        <w:ind w:left="2878" w:hanging="360"/>
      </w:pPr>
      <w:rPr>
        <w:rFonts w:ascii="Symbol" w:hAnsi="Symbol" w:hint="default"/>
      </w:rPr>
    </w:lvl>
    <w:lvl w:ilvl="4" w:tplc="04190003" w:tentative="1">
      <w:start w:val="1"/>
      <w:numFmt w:val="bullet"/>
      <w:lvlText w:val="o"/>
      <w:lvlJc w:val="left"/>
      <w:pPr>
        <w:ind w:left="3598" w:hanging="360"/>
      </w:pPr>
      <w:rPr>
        <w:rFonts w:ascii="Courier New" w:hAnsi="Courier New" w:cs="Courier New" w:hint="default"/>
      </w:rPr>
    </w:lvl>
    <w:lvl w:ilvl="5" w:tplc="04190005" w:tentative="1">
      <w:start w:val="1"/>
      <w:numFmt w:val="bullet"/>
      <w:lvlText w:val=""/>
      <w:lvlJc w:val="left"/>
      <w:pPr>
        <w:ind w:left="4318" w:hanging="360"/>
      </w:pPr>
      <w:rPr>
        <w:rFonts w:ascii="Wingdings" w:hAnsi="Wingdings" w:hint="default"/>
      </w:rPr>
    </w:lvl>
    <w:lvl w:ilvl="6" w:tplc="04190001" w:tentative="1">
      <w:start w:val="1"/>
      <w:numFmt w:val="bullet"/>
      <w:lvlText w:val=""/>
      <w:lvlJc w:val="left"/>
      <w:pPr>
        <w:ind w:left="5038" w:hanging="360"/>
      </w:pPr>
      <w:rPr>
        <w:rFonts w:ascii="Symbol" w:hAnsi="Symbol" w:hint="default"/>
      </w:rPr>
    </w:lvl>
    <w:lvl w:ilvl="7" w:tplc="04190003" w:tentative="1">
      <w:start w:val="1"/>
      <w:numFmt w:val="bullet"/>
      <w:lvlText w:val="o"/>
      <w:lvlJc w:val="left"/>
      <w:pPr>
        <w:ind w:left="5758" w:hanging="360"/>
      </w:pPr>
      <w:rPr>
        <w:rFonts w:ascii="Courier New" w:hAnsi="Courier New" w:cs="Courier New" w:hint="default"/>
      </w:rPr>
    </w:lvl>
    <w:lvl w:ilvl="8" w:tplc="04190005" w:tentative="1">
      <w:start w:val="1"/>
      <w:numFmt w:val="bullet"/>
      <w:lvlText w:val=""/>
      <w:lvlJc w:val="left"/>
      <w:pPr>
        <w:ind w:left="6478" w:hanging="360"/>
      </w:pPr>
      <w:rPr>
        <w:rFonts w:ascii="Wingdings" w:hAnsi="Wingdings" w:hint="default"/>
      </w:rPr>
    </w:lvl>
  </w:abstractNum>
  <w:abstractNum w:abstractNumId="6" w15:restartNumberingAfterBreak="0">
    <w:nsid w:val="162E20AE"/>
    <w:multiLevelType w:val="hybridMultilevel"/>
    <w:tmpl w:val="DDD2684C"/>
    <w:lvl w:ilvl="0" w:tplc="04190001">
      <w:start w:val="1"/>
      <w:numFmt w:val="bullet"/>
      <w:lvlText w:val=""/>
      <w:lvlJc w:val="left"/>
      <w:pPr>
        <w:ind w:left="718" w:hanging="360"/>
      </w:pPr>
      <w:rPr>
        <w:rFonts w:ascii="Symbol" w:hAnsi="Symbol" w:hint="default"/>
      </w:rPr>
    </w:lvl>
    <w:lvl w:ilvl="1" w:tplc="04190003" w:tentative="1">
      <w:start w:val="1"/>
      <w:numFmt w:val="bullet"/>
      <w:lvlText w:val="o"/>
      <w:lvlJc w:val="left"/>
      <w:pPr>
        <w:ind w:left="1438" w:hanging="360"/>
      </w:pPr>
      <w:rPr>
        <w:rFonts w:ascii="Courier New" w:hAnsi="Courier New" w:cs="Courier New" w:hint="default"/>
      </w:rPr>
    </w:lvl>
    <w:lvl w:ilvl="2" w:tplc="04190005" w:tentative="1">
      <w:start w:val="1"/>
      <w:numFmt w:val="bullet"/>
      <w:lvlText w:val=""/>
      <w:lvlJc w:val="left"/>
      <w:pPr>
        <w:ind w:left="2158" w:hanging="360"/>
      </w:pPr>
      <w:rPr>
        <w:rFonts w:ascii="Wingdings" w:hAnsi="Wingdings" w:hint="default"/>
      </w:rPr>
    </w:lvl>
    <w:lvl w:ilvl="3" w:tplc="04190001" w:tentative="1">
      <w:start w:val="1"/>
      <w:numFmt w:val="bullet"/>
      <w:lvlText w:val=""/>
      <w:lvlJc w:val="left"/>
      <w:pPr>
        <w:ind w:left="2878" w:hanging="360"/>
      </w:pPr>
      <w:rPr>
        <w:rFonts w:ascii="Symbol" w:hAnsi="Symbol" w:hint="default"/>
      </w:rPr>
    </w:lvl>
    <w:lvl w:ilvl="4" w:tplc="04190003" w:tentative="1">
      <w:start w:val="1"/>
      <w:numFmt w:val="bullet"/>
      <w:lvlText w:val="o"/>
      <w:lvlJc w:val="left"/>
      <w:pPr>
        <w:ind w:left="3598" w:hanging="360"/>
      </w:pPr>
      <w:rPr>
        <w:rFonts w:ascii="Courier New" w:hAnsi="Courier New" w:cs="Courier New" w:hint="default"/>
      </w:rPr>
    </w:lvl>
    <w:lvl w:ilvl="5" w:tplc="04190005" w:tentative="1">
      <w:start w:val="1"/>
      <w:numFmt w:val="bullet"/>
      <w:lvlText w:val=""/>
      <w:lvlJc w:val="left"/>
      <w:pPr>
        <w:ind w:left="4318" w:hanging="360"/>
      </w:pPr>
      <w:rPr>
        <w:rFonts w:ascii="Wingdings" w:hAnsi="Wingdings" w:hint="default"/>
      </w:rPr>
    </w:lvl>
    <w:lvl w:ilvl="6" w:tplc="04190001" w:tentative="1">
      <w:start w:val="1"/>
      <w:numFmt w:val="bullet"/>
      <w:lvlText w:val=""/>
      <w:lvlJc w:val="left"/>
      <w:pPr>
        <w:ind w:left="5038" w:hanging="360"/>
      </w:pPr>
      <w:rPr>
        <w:rFonts w:ascii="Symbol" w:hAnsi="Symbol" w:hint="default"/>
      </w:rPr>
    </w:lvl>
    <w:lvl w:ilvl="7" w:tplc="04190003" w:tentative="1">
      <w:start w:val="1"/>
      <w:numFmt w:val="bullet"/>
      <w:lvlText w:val="o"/>
      <w:lvlJc w:val="left"/>
      <w:pPr>
        <w:ind w:left="5758" w:hanging="360"/>
      </w:pPr>
      <w:rPr>
        <w:rFonts w:ascii="Courier New" w:hAnsi="Courier New" w:cs="Courier New" w:hint="default"/>
      </w:rPr>
    </w:lvl>
    <w:lvl w:ilvl="8" w:tplc="04190005" w:tentative="1">
      <w:start w:val="1"/>
      <w:numFmt w:val="bullet"/>
      <w:lvlText w:val=""/>
      <w:lvlJc w:val="left"/>
      <w:pPr>
        <w:ind w:left="6478" w:hanging="360"/>
      </w:pPr>
      <w:rPr>
        <w:rFonts w:ascii="Wingdings" w:hAnsi="Wingdings" w:hint="default"/>
      </w:rPr>
    </w:lvl>
  </w:abstractNum>
  <w:abstractNum w:abstractNumId="7" w15:restartNumberingAfterBreak="0">
    <w:nsid w:val="1EAD02FE"/>
    <w:multiLevelType w:val="hybridMultilevel"/>
    <w:tmpl w:val="F4562118"/>
    <w:styleLink w:val="a"/>
    <w:lvl w:ilvl="0" w:tplc="1EE49974">
      <w:start w:val="1"/>
      <w:numFmt w:val="bullet"/>
      <w:lvlText w:val="•"/>
      <w:lvlJc w:val="left"/>
      <w:pPr>
        <w:tabs>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520"/>
          <w:tab w:val="left" w:pos="10080"/>
        </w:tabs>
        <w:ind w:left="793" w:hanging="793"/>
      </w:pPr>
      <w:rPr>
        <w:rFonts w:ascii="Menlo Regular" w:eastAsia="Menlo Regular" w:hAnsi="Menlo Regular" w:cs="Menlo Regular"/>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CFE8D6A">
      <w:start w:val="1"/>
      <w:numFmt w:val="bullet"/>
      <w:lvlText w:val="•"/>
      <w:lvlJc w:val="left"/>
      <w:pPr>
        <w:tabs>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520"/>
          <w:tab w:val="left" w:pos="10080"/>
        </w:tabs>
        <w:ind w:left="973" w:hanging="793"/>
      </w:pPr>
      <w:rPr>
        <w:rFonts w:ascii="Menlo Regular" w:eastAsia="Menlo Regular" w:hAnsi="Menlo Regular" w:cs="Menlo Regular"/>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A504BE4">
      <w:start w:val="1"/>
      <w:numFmt w:val="bullet"/>
      <w:lvlText w:val="•"/>
      <w:lvlJc w:val="left"/>
      <w:pPr>
        <w:tabs>
          <w:tab w:val="left" w:pos="56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520"/>
          <w:tab w:val="left" w:pos="10080"/>
        </w:tabs>
        <w:ind w:left="1153" w:hanging="793"/>
      </w:pPr>
      <w:rPr>
        <w:rFonts w:ascii="Menlo Regular" w:eastAsia="Menlo Regular" w:hAnsi="Menlo Regular" w:cs="Menlo Regular"/>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CD4F084">
      <w:start w:val="1"/>
      <w:numFmt w:val="bullet"/>
      <w:lvlText w:val="•"/>
      <w:lvlJc w:val="left"/>
      <w:pPr>
        <w:tabs>
          <w:tab w:val="left" w:pos="56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520"/>
          <w:tab w:val="left" w:pos="10080"/>
        </w:tabs>
        <w:ind w:left="1333" w:hanging="793"/>
      </w:pPr>
      <w:rPr>
        <w:rFonts w:ascii="Menlo Regular" w:eastAsia="Menlo Regular" w:hAnsi="Menlo Regular" w:cs="Menlo Regular"/>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F0CF03A">
      <w:start w:val="1"/>
      <w:numFmt w:val="bullet"/>
      <w:lvlText w:val="•"/>
      <w:lvlJc w:val="left"/>
      <w:pPr>
        <w:tabs>
          <w:tab w:val="left" w:pos="56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520"/>
          <w:tab w:val="left" w:pos="10080"/>
        </w:tabs>
        <w:ind w:left="1513" w:hanging="793"/>
      </w:pPr>
      <w:rPr>
        <w:rFonts w:ascii="Menlo Regular" w:eastAsia="Menlo Regular" w:hAnsi="Menlo Regular" w:cs="Menlo Regular"/>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6B87746">
      <w:start w:val="1"/>
      <w:numFmt w:val="bullet"/>
      <w:lvlText w:val="•"/>
      <w:lvlJc w:val="left"/>
      <w:pPr>
        <w:tabs>
          <w:tab w:val="left" w:pos="56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520"/>
          <w:tab w:val="left" w:pos="10080"/>
        </w:tabs>
        <w:ind w:left="1693" w:hanging="793"/>
      </w:pPr>
      <w:rPr>
        <w:rFonts w:ascii="Menlo Regular" w:eastAsia="Menlo Regular" w:hAnsi="Menlo Regular" w:cs="Menlo Regular"/>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F366D64">
      <w:start w:val="1"/>
      <w:numFmt w:val="bullet"/>
      <w:lvlText w:val="•"/>
      <w:lvlJc w:val="left"/>
      <w:pPr>
        <w:tabs>
          <w:tab w:val="left" w:pos="560"/>
          <w:tab w:val="left" w:pos="112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520"/>
          <w:tab w:val="left" w:pos="10080"/>
        </w:tabs>
        <w:ind w:left="1873" w:hanging="793"/>
      </w:pPr>
      <w:rPr>
        <w:rFonts w:ascii="Menlo Regular" w:eastAsia="Menlo Regular" w:hAnsi="Menlo Regular" w:cs="Menlo Regular"/>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3441836">
      <w:start w:val="1"/>
      <w:numFmt w:val="bullet"/>
      <w:lvlText w:val="•"/>
      <w:lvlJc w:val="left"/>
      <w:pPr>
        <w:tabs>
          <w:tab w:val="left" w:pos="560"/>
          <w:tab w:val="left" w:pos="112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520"/>
          <w:tab w:val="left" w:pos="10080"/>
        </w:tabs>
        <w:ind w:left="2053" w:hanging="793"/>
      </w:pPr>
      <w:rPr>
        <w:rFonts w:ascii="Menlo Regular" w:eastAsia="Menlo Regular" w:hAnsi="Menlo Regular" w:cs="Menlo Regular"/>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ECC8980">
      <w:start w:val="1"/>
      <w:numFmt w:val="bullet"/>
      <w:lvlText w:val="•"/>
      <w:lvlJc w:val="left"/>
      <w:pPr>
        <w:tabs>
          <w:tab w:val="left" w:pos="560"/>
          <w:tab w:val="left" w:pos="112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520"/>
          <w:tab w:val="left" w:pos="10080"/>
        </w:tabs>
        <w:ind w:left="2233" w:hanging="793"/>
      </w:pPr>
      <w:rPr>
        <w:rFonts w:ascii="Menlo Regular" w:eastAsia="Menlo Regular" w:hAnsi="Menlo Regular" w:cs="Menlo Regular"/>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2B6B5C2B"/>
    <w:multiLevelType w:val="multilevel"/>
    <w:tmpl w:val="2FDA18A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D1C3678"/>
    <w:multiLevelType w:val="hybridMultilevel"/>
    <w:tmpl w:val="AFD0538C"/>
    <w:lvl w:ilvl="0" w:tplc="0419000D">
      <w:start w:val="1"/>
      <w:numFmt w:val="bullet"/>
      <w:lvlText w:val=""/>
      <w:lvlJc w:val="left"/>
      <w:pPr>
        <w:ind w:left="785" w:hanging="360"/>
      </w:pPr>
      <w:rPr>
        <w:rFonts w:ascii="Wingdings" w:hAnsi="Wingdings" w:hint="default"/>
      </w:rPr>
    </w:lvl>
    <w:lvl w:ilvl="1" w:tplc="04190003">
      <w:start w:val="1"/>
      <w:numFmt w:val="bullet"/>
      <w:lvlText w:val="o"/>
      <w:lvlJc w:val="left"/>
      <w:pPr>
        <w:ind w:left="1505" w:hanging="360"/>
      </w:pPr>
      <w:rPr>
        <w:rFonts w:ascii="Courier New" w:hAnsi="Courier New" w:cs="Courier New" w:hint="default"/>
      </w:rPr>
    </w:lvl>
    <w:lvl w:ilvl="2" w:tplc="04190005">
      <w:start w:val="1"/>
      <w:numFmt w:val="bullet"/>
      <w:lvlText w:val=""/>
      <w:lvlJc w:val="left"/>
      <w:pPr>
        <w:ind w:left="2225" w:hanging="360"/>
      </w:pPr>
      <w:rPr>
        <w:rFonts w:ascii="Wingdings" w:hAnsi="Wingdings" w:hint="default"/>
      </w:rPr>
    </w:lvl>
    <w:lvl w:ilvl="3" w:tplc="04190001">
      <w:start w:val="1"/>
      <w:numFmt w:val="bullet"/>
      <w:lvlText w:val=""/>
      <w:lvlJc w:val="left"/>
      <w:pPr>
        <w:ind w:left="2945" w:hanging="360"/>
      </w:pPr>
      <w:rPr>
        <w:rFonts w:ascii="Symbol" w:hAnsi="Symbol" w:hint="default"/>
      </w:rPr>
    </w:lvl>
    <w:lvl w:ilvl="4" w:tplc="04190003">
      <w:start w:val="1"/>
      <w:numFmt w:val="bullet"/>
      <w:lvlText w:val="o"/>
      <w:lvlJc w:val="left"/>
      <w:pPr>
        <w:ind w:left="3665" w:hanging="360"/>
      </w:pPr>
      <w:rPr>
        <w:rFonts w:ascii="Courier New" w:hAnsi="Courier New" w:cs="Courier New" w:hint="default"/>
      </w:rPr>
    </w:lvl>
    <w:lvl w:ilvl="5" w:tplc="04190005">
      <w:start w:val="1"/>
      <w:numFmt w:val="bullet"/>
      <w:lvlText w:val=""/>
      <w:lvlJc w:val="left"/>
      <w:pPr>
        <w:ind w:left="4385" w:hanging="360"/>
      </w:pPr>
      <w:rPr>
        <w:rFonts w:ascii="Wingdings" w:hAnsi="Wingdings" w:hint="default"/>
      </w:rPr>
    </w:lvl>
    <w:lvl w:ilvl="6" w:tplc="04190001">
      <w:start w:val="1"/>
      <w:numFmt w:val="bullet"/>
      <w:lvlText w:val=""/>
      <w:lvlJc w:val="left"/>
      <w:pPr>
        <w:ind w:left="5105" w:hanging="360"/>
      </w:pPr>
      <w:rPr>
        <w:rFonts w:ascii="Symbol" w:hAnsi="Symbol" w:hint="default"/>
      </w:rPr>
    </w:lvl>
    <w:lvl w:ilvl="7" w:tplc="04190003">
      <w:start w:val="1"/>
      <w:numFmt w:val="bullet"/>
      <w:lvlText w:val="o"/>
      <w:lvlJc w:val="left"/>
      <w:pPr>
        <w:ind w:left="5825" w:hanging="360"/>
      </w:pPr>
      <w:rPr>
        <w:rFonts w:ascii="Courier New" w:hAnsi="Courier New" w:cs="Courier New" w:hint="default"/>
      </w:rPr>
    </w:lvl>
    <w:lvl w:ilvl="8" w:tplc="04190005">
      <w:start w:val="1"/>
      <w:numFmt w:val="bullet"/>
      <w:lvlText w:val=""/>
      <w:lvlJc w:val="left"/>
      <w:pPr>
        <w:ind w:left="6545" w:hanging="360"/>
      </w:pPr>
      <w:rPr>
        <w:rFonts w:ascii="Wingdings" w:hAnsi="Wingdings" w:hint="default"/>
      </w:rPr>
    </w:lvl>
  </w:abstractNum>
  <w:abstractNum w:abstractNumId="10" w15:restartNumberingAfterBreak="0">
    <w:nsid w:val="34183AC4"/>
    <w:multiLevelType w:val="hybridMultilevel"/>
    <w:tmpl w:val="42F2D1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3E946AC3"/>
    <w:multiLevelType w:val="hybridMultilevel"/>
    <w:tmpl w:val="0B7032C2"/>
    <w:lvl w:ilvl="0" w:tplc="04190001">
      <w:start w:val="1"/>
      <w:numFmt w:val="bullet"/>
      <w:lvlText w:val=""/>
      <w:lvlJc w:val="left"/>
      <w:pPr>
        <w:ind w:left="718" w:hanging="360"/>
      </w:pPr>
      <w:rPr>
        <w:rFonts w:ascii="Symbol" w:hAnsi="Symbol" w:hint="default"/>
      </w:rPr>
    </w:lvl>
    <w:lvl w:ilvl="1" w:tplc="04190003" w:tentative="1">
      <w:start w:val="1"/>
      <w:numFmt w:val="bullet"/>
      <w:lvlText w:val="o"/>
      <w:lvlJc w:val="left"/>
      <w:pPr>
        <w:ind w:left="1438" w:hanging="360"/>
      </w:pPr>
      <w:rPr>
        <w:rFonts w:ascii="Courier New" w:hAnsi="Courier New" w:cs="Courier New" w:hint="default"/>
      </w:rPr>
    </w:lvl>
    <w:lvl w:ilvl="2" w:tplc="04190005" w:tentative="1">
      <w:start w:val="1"/>
      <w:numFmt w:val="bullet"/>
      <w:lvlText w:val=""/>
      <w:lvlJc w:val="left"/>
      <w:pPr>
        <w:ind w:left="2158" w:hanging="360"/>
      </w:pPr>
      <w:rPr>
        <w:rFonts w:ascii="Wingdings" w:hAnsi="Wingdings" w:hint="default"/>
      </w:rPr>
    </w:lvl>
    <w:lvl w:ilvl="3" w:tplc="04190001" w:tentative="1">
      <w:start w:val="1"/>
      <w:numFmt w:val="bullet"/>
      <w:lvlText w:val=""/>
      <w:lvlJc w:val="left"/>
      <w:pPr>
        <w:ind w:left="2878" w:hanging="360"/>
      </w:pPr>
      <w:rPr>
        <w:rFonts w:ascii="Symbol" w:hAnsi="Symbol" w:hint="default"/>
      </w:rPr>
    </w:lvl>
    <w:lvl w:ilvl="4" w:tplc="04190003" w:tentative="1">
      <w:start w:val="1"/>
      <w:numFmt w:val="bullet"/>
      <w:lvlText w:val="o"/>
      <w:lvlJc w:val="left"/>
      <w:pPr>
        <w:ind w:left="3598" w:hanging="360"/>
      </w:pPr>
      <w:rPr>
        <w:rFonts w:ascii="Courier New" w:hAnsi="Courier New" w:cs="Courier New" w:hint="default"/>
      </w:rPr>
    </w:lvl>
    <w:lvl w:ilvl="5" w:tplc="04190005" w:tentative="1">
      <w:start w:val="1"/>
      <w:numFmt w:val="bullet"/>
      <w:lvlText w:val=""/>
      <w:lvlJc w:val="left"/>
      <w:pPr>
        <w:ind w:left="4318" w:hanging="360"/>
      </w:pPr>
      <w:rPr>
        <w:rFonts w:ascii="Wingdings" w:hAnsi="Wingdings" w:hint="default"/>
      </w:rPr>
    </w:lvl>
    <w:lvl w:ilvl="6" w:tplc="04190001" w:tentative="1">
      <w:start w:val="1"/>
      <w:numFmt w:val="bullet"/>
      <w:lvlText w:val=""/>
      <w:lvlJc w:val="left"/>
      <w:pPr>
        <w:ind w:left="5038" w:hanging="360"/>
      </w:pPr>
      <w:rPr>
        <w:rFonts w:ascii="Symbol" w:hAnsi="Symbol" w:hint="default"/>
      </w:rPr>
    </w:lvl>
    <w:lvl w:ilvl="7" w:tplc="04190003" w:tentative="1">
      <w:start w:val="1"/>
      <w:numFmt w:val="bullet"/>
      <w:lvlText w:val="o"/>
      <w:lvlJc w:val="left"/>
      <w:pPr>
        <w:ind w:left="5758" w:hanging="360"/>
      </w:pPr>
      <w:rPr>
        <w:rFonts w:ascii="Courier New" w:hAnsi="Courier New" w:cs="Courier New" w:hint="default"/>
      </w:rPr>
    </w:lvl>
    <w:lvl w:ilvl="8" w:tplc="04190005" w:tentative="1">
      <w:start w:val="1"/>
      <w:numFmt w:val="bullet"/>
      <w:lvlText w:val=""/>
      <w:lvlJc w:val="left"/>
      <w:pPr>
        <w:ind w:left="6478" w:hanging="360"/>
      </w:pPr>
      <w:rPr>
        <w:rFonts w:ascii="Wingdings" w:hAnsi="Wingdings" w:hint="default"/>
      </w:rPr>
    </w:lvl>
  </w:abstractNum>
  <w:abstractNum w:abstractNumId="12" w15:restartNumberingAfterBreak="0">
    <w:nsid w:val="40734234"/>
    <w:multiLevelType w:val="hybridMultilevel"/>
    <w:tmpl w:val="F4562118"/>
    <w:numStyleLink w:val="a"/>
  </w:abstractNum>
  <w:abstractNum w:abstractNumId="13" w15:restartNumberingAfterBreak="0">
    <w:nsid w:val="453676A1"/>
    <w:multiLevelType w:val="hybridMultilevel"/>
    <w:tmpl w:val="AC4EB30C"/>
    <w:lvl w:ilvl="0" w:tplc="04190001">
      <w:start w:val="1"/>
      <w:numFmt w:val="bullet"/>
      <w:lvlText w:val=""/>
      <w:lvlJc w:val="left"/>
      <w:pPr>
        <w:ind w:left="718" w:hanging="360"/>
      </w:pPr>
      <w:rPr>
        <w:rFonts w:ascii="Symbol" w:hAnsi="Symbol" w:hint="default"/>
      </w:rPr>
    </w:lvl>
    <w:lvl w:ilvl="1" w:tplc="04190003" w:tentative="1">
      <w:start w:val="1"/>
      <w:numFmt w:val="bullet"/>
      <w:lvlText w:val="o"/>
      <w:lvlJc w:val="left"/>
      <w:pPr>
        <w:ind w:left="1438" w:hanging="360"/>
      </w:pPr>
      <w:rPr>
        <w:rFonts w:ascii="Courier New" w:hAnsi="Courier New" w:cs="Courier New" w:hint="default"/>
      </w:rPr>
    </w:lvl>
    <w:lvl w:ilvl="2" w:tplc="04190005" w:tentative="1">
      <w:start w:val="1"/>
      <w:numFmt w:val="bullet"/>
      <w:lvlText w:val=""/>
      <w:lvlJc w:val="left"/>
      <w:pPr>
        <w:ind w:left="2158" w:hanging="360"/>
      </w:pPr>
      <w:rPr>
        <w:rFonts w:ascii="Wingdings" w:hAnsi="Wingdings" w:hint="default"/>
      </w:rPr>
    </w:lvl>
    <w:lvl w:ilvl="3" w:tplc="04190001" w:tentative="1">
      <w:start w:val="1"/>
      <w:numFmt w:val="bullet"/>
      <w:lvlText w:val=""/>
      <w:lvlJc w:val="left"/>
      <w:pPr>
        <w:ind w:left="2878" w:hanging="360"/>
      </w:pPr>
      <w:rPr>
        <w:rFonts w:ascii="Symbol" w:hAnsi="Symbol" w:hint="default"/>
      </w:rPr>
    </w:lvl>
    <w:lvl w:ilvl="4" w:tplc="04190003" w:tentative="1">
      <w:start w:val="1"/>
      <w:numFmt w:val="bullet"/>
      <w:lvlText w:val="o"/>
      <w:lvlJc w:val="left"/>
      <w:pPr>
        <w:ind w:left="3598" w:hanging="360"/>
      </w:pPr>
      <w:rPr>
        <w:rFonts w:ascii="Courier New" w:hAnsi="Courier New" w:cs="Courier New" w:hint="default"/>
      </w:rPr>
    </w:lvl>
    <w:lvl w:ilvl="5" w:tplc="04190005" w:tentative="1">
      <w:start w:val="1"/>
      <w:numFmt w:val="bullet"/>
      <w:lvlText w:val=""/>
      <w:lvlJc w:val="left"/>
      <w:pPr>
        <w:ind w:left="4318" w:hanging="360"/>
      </w:pPr>
      <w:rPr>
        <w:rFonts w:ascii="Wingdings" w:hAnsi="Wingdings" w:hint="default"/>
      </w:rPr>
    </w:lvl>
    <w:lvl w:ilvl="6" w:tplc="04190001" w:tentative="1">
      <w:start w:val="1"/>
      <w:numFmt w:val="bullet"/>
      <w:lvlText w:val=""/>
      <w:lvlJc w:val="left"/>
      <w:pPr>
        <w:ind w:left="5038" w:hanging="360"/>
      </w:pPr>
      <w:rPr>
        <w:rFonts w:ascii="Symbol" w:hAnsi="Symbol" w:hint="default"/>
      </w:rPr>
    </w:lvl>
    <w:lvl w:ilvl="7" w:tplc="04190003" w:tentative="1">
      <w:start w:val="1"/>
      <w:numFmt w:val="bullet"/>
      <w:lvlText w:val="o"/>
      <w:lvlJc w:val="left"/>
      <w:pPr>
        <w:ind w:left="5758" w:hanging="360"/>
      </w:pPr>
      <w:rPr>
        <w:rFonts w:ascii="Courier New" w:hAnsi="Courier New" w:cs="Courier New" w:hint="default"/>
      </w:rPr>
    </w:lvl>
    <w:lvl w:ilvl="8" w:tplc="04190005" w:tentative="1">
      <w:start w:val="1"/>
      <w:numFmt w:val="bullet"/>
      <w:lvlText w:val=""/>
      <w:lvlJc w:val="left"/>
      <w:pPr>
        <w:ind w:left="6478" w:hanging="360"/>
      </w:pPr>
      <w:rPr>
        <w:rFonts w:ascii="Wingdings" w:hAnsi="Wingdings" w:hint="default"/>
      </w:rPr>
    </w:lvl>
  </w:abstractNum>
  <w:abstractNum w:abstractNumId="14" w15:restartNumberingAfterBreak="0">
    <w:nsid w:val="4769515A"/>
    <w:multiLevelType w:val="multilevel"/>
    <w:tmpl w:val="65A26D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A514436"/>
    <w:multiLevelType w:val="hybridMultilevel"/>
    <w:tmpl w:val="6D480334"/>
    <w:lvl w:ilvl="0" w:tplc="57082DD8">
      <w:start w:val="1"/>
      <w:numFmt w:val="decimal"/>
      <w:lvlText w:val="%1."/>
      <w:lvlJc w:val="left"/>
      <w:pPr>
        <w:ind w:left="358" w:hanging="360"/>
      </w:pPr>
      <w:rPr>
        <w:rFonts w:hint="default"/>
      </w:rPr>
    </w:lvl>
    <w:lvl w:ilvl="1" w:tplc="04190019" w:tentative="1">
      <w:start w:val="1"/>
      <w:numFmt w:val="lowerLetter"/>
      <w:lvlText w:val="%2."/>
      <w:lvlJc w:val="left"/>
      <w:pPr>
        <w:ind w:left="1078" w:hanging="360"/>
      </w:pPr>
    </w:lvl>
    <w:lvl w:ilvl="2" w:tplc="0419001B" w:tentative="1">
      <w:start w:val="1"/>
      <w:numFmt w:val="lowerRoman"/>
      <w:lvlText w:val="%3."/>
      <w:lvlJc w:val="right"/>
      <w:pPr>
        <w:ind w:left="1798" w:hanging="180"/>
      </w:pPr>
    </w:lvl>
    <w:lvl w:ilvl="3" w:tplc="0419000F" w:tentative="1">
      <w:start w:val="1"/>
      <w:numFmt w:val="decimal"/>
      <w:lvlText w:val="%4."/>
      <w:lvlJc w:val="left"/>
      <w:pPr>
        <w:ind w:left="2518" w:hanging="360"/>
      </w:pPr>
    </w:lvl>
    <w:lvl w:ilvl="4" w:tplc="04190019" w:tentative="1">
      <w:start w:val="1"/>
      <w:numFmt w:val="lowerLetter"/>
      <w:lvlText w:val="%5."/>
      <w:lvlJc w:val="left"/>
      <w:pPr>
        <w:ind w:left="3238" w:hanging="360"/>
      </w:pPr>
    </w:lvl>
    <w:lvl w:ilvl="5" w:tplc="0419001B" w:tentative="1">
      <w:start w:val="1"/>
      <w:numFmt w:val="lowerRoman"/>
      <w:lvlText w:val="%6."/>
      <w:lvlJc w:val="right"/>
      <w:pPr>
        <w:ind w:left="3958" w:hanging="180"/>
      </w:pPr>
    </w:lvl>
    <w:lvl w:ilvl="6" w:tplc="0419000F" w:tentative="1">
      <w:start w:val="1"/>
      <w:numFmt w:val="decimal"/>
      <w:lvlText w:val="%7."/>
      <w:lvlJc w:val="left"/>
      <w:pPr>
        <w:ind w:left="4678" w:hanging="360"/>
      </w:pPr>
    </w:lvl>
    <w:lvl w:ilvl="7" w:tplc="04190019" w:tentative="1">
      <w:start w:val="1"/>
      <w:numFmt w:val="lowerLetter"/>
      <w:lvlText w:val="%8."/>
      <w:lvlJc w:val="left"/>
      <w:pPr>
        <w:ind w:left="5398" w:hanging="360"/>
      </w:pPr>
    </w:lvl>
    <w:lvl w:ilvl="8" w:tplc="0419001B" w:tentative="1">
      <w:start w:val="1"/>
      <w:numFmt w:val="lowerRoman"/>
      <w:lvlText w:val="%9."/>
      <w:lvlJc w:val="right"/>
      <w:pPr>
        <w:ind w:left="6118" w:hanging="180"/>
      </w:pPr>
    </w:lvl>
  </w:abstractNum>
  <w:abstractNum w:abstractNumId="16" w15:restartNumberingAfterBreak="0">
    <w:nsid w:val="511021B3"/>
    <w:multiLevelType w:val="hybridMultilevel"/>
    <w:tmpl w:val="B3DA29D0"/>
    <w:lvl w:ilvl="0" w:tplc="2DB4AE6A">
      <w:start w:val="10"/>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2D461AC"/>
    <w:multiLevelType w:val="hybridMultilevel"/>
    <w:tmpl w:val="AA0ACD82"/>
    <w:lvl w:ilvl="0" w:tplc="04190001">
      <w:start w:val="1"/>
      <w:numFmt w:val="bullet"/>
      <w:lvlText w:val=""/>
      <w:lvlJc w:val="left"/>
      <w:pPr>
        <w:ind w:left="718" w:hanging="360"/>
      </w:pPr>
      <w:rPr>
        <w:rFonts w:ascii="Symbol" w:hAnsi="Symbol" w:hint="default"/>
      </w:rPr>
    </w:lvl>
    <w:lvl w:ilvl="1" w:tplc="04190003" w:tentative="1">
      <w:start w:val="1"/>
      <w:numFmt w:val="bullet"/>
      <w:lvlText w:val="o"/>
      <w:lvlJc w:val="left"/>
      <w:pPr>
        <w:ind w:left="1438" w:hanging="360"/>
      </w:pPr>
      <w:rPr>
        <w:rFonts w:ascii="Courier New" w:hAnsi="Courier New" w:cs="Courier New" w:hint="default"/>
      </w:rPr>
    </w:lvl>
    <w:lvl w:ilvl="2" w:tplc="04190005" w:tentative="1">
      <w:start w:val="1"/>
      <w:numFmt w:val="bullet"/>
      <w:lvlText w:val=""/>
      <w:lvlJc w:val="left"/>
      <w:pPr>
        <w:ind w:left="2158" w:hanging="360"/>
      </w:pPr>
      <w:rPr>
        <w:rFonts w:ascii="Wingdings" w:hAnsi="Wingdings" w:hint="default"/>
      </w:rPr>
    </w:lvl>
    <w:lvl w:ilvl="3" w:tplc="04190001" w:tentative="1">
      <w:start w:val="1"/>
      <w:numFmt w:val="bullet"/>
      <w:lvlText w:val=""/>
      <w:lvlJc w:val="left"/>
      <w:pPr>
        <w:ind w:left="2878" w:hanging="360"/>
      </w:pPr>
      <w:rPr>
        <w:rFonts w:ascii="Symbol" w:hAnsi="Symbol" w:hint="default"/>
      </w:rPr>
    </w:lvl>
    <w:lvl w:ilvl="4" w:tplc="04190003" w:tentative="1">
      <w:start w:val="1"/>
      <w:numFmt w:val="bullet"/>
      <w:lvlText w:val="o"/>
      <w:lvlJc w:val="left"/>
      <w:pPr>
        <w:ind w:left="3598" w:hanging="360"/>
      </w:pPr>
      <w:rPr>
        <w:rFonts w:ascii="Courier New" w:hAnsi="Courier New" w:cs="Courier New" w:hint="default"/>
      </w:rPr>
    </w:lvl>
    <w:lvl w:ilvl="5" w:tplc="04190005" w:tentative="1">
      <w:start w:val="1"/>
      <w:numFmt w:val="bullet"/>
      <w:lvlText w:val=""/>
      <w:lvlJc w:val="left"/>
      <w:pPr>
        <w:ind w:left="4318" w:hanging="360"/>
      </w:pPr>
      <w:rPr>
        <w:rFonts w:ascii="Wingdings" w:hAnsi="Wingdings" w:hint="default"/>
      </w:rPr>
    </w:lvl>
    <w:lvl w:ilvl="6" w:tplc="04190001" w:tentative="1">
      <w:start w:val="1"/>
      <w:numFmt w:val="bullet"/>
      <w:lvlText w:val=""/>
      <w:lvlJc w:val="left"/>
      <w:pPr>
        <w:ind w:left="5038" w:hanging="360"/>
      </w:pPr>
      <w:rPr>
        <w:rFonts w:ascii="Symbol" w:hAnsi="Symbol" w:hint="default"/>
      </w:rPr>
    </w:lvl>
    <w:lvl w:ilvl="7" w:tplc="04190003" w:tentative="1">
      <w:start w:val="1"/>
      <w:numFmt w:val="bullet"/>
      <w:lvlText w:val="o"/>
      <w:lvlJc w:val="left"/>
      <w:pPr>
        <w:ind w:left="5758" w:hanging="360"/>
      </w:pPr>
      <w:rPr>
        <w:rFonts w:ascii="Courier New" w:hAnsi="Courier New" w:cs="Courier New" w:hint="default"/>
      </w:rPr>
    </w:lvl>
    <w:lvl w:ilvl="8" w:tplc="04190005" w:tentative="1">
      <w:start w:val="1"/>
      <w:numFmt w:val="bullet"/>
      <w:lvlText w:val=""/>
      <w:lvlJc w:val="left"/>
      <w:pPr>
        <w:ind w:left="6478" w:hanging="360"/>
      </w:pPr>
      <w:rPr>
        <w:rFonts w:ascii="Wingdings" w:hAnsi="Wingdings" w:hint="default"/>
      </w:rPr>
    </w:lvl>
  </w:abstractNum>
  <w:abstractNum w:abstractNumId="18" w15:restartNumberingAfterBreak="0">
    <w:nsid w:val="639637FA"/>
    <w:multiLevelType w:val="multilevel"/>
    <w:tmpl w:val="7CD803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68D875A4"/>
    <w:multiLevelType w:val="hybridMultilevel"/>
    <w:tmpl w:val="AAA4F234"/>
    <w:lvl w:ilvl="0" w:tplc="0419000F">
      <w:start w:val="1"/>
      <w:numFmt w:val="decimal"/>
      <w:lvlText w:val="%1."/>
      <w:lvlJc w:val="left"/>
      <w:pPr>
        <w:ind w:left="718" w:hanging="360"/>
      </w:pPr>
    </w:lvl>
    <w:lvl w:ilvl="1" w:tplc="04190019" w:tentative="1">
      <w:start w:val="1"/>
      <w:numFmt w:val="lowerLetter"/>
      <w:lvlText w:val="%2."/>
      <w:lvlJc w:val="left"/>
      <w:pPr>
        <w:ind w:left="1438" w:hanging="360"/>
      </w:pPr>
    </w:lvl>
    <w:lvl w:ilvl="2" w:tplc="0419001B" w:tentative="1">
      <w:start w:val="1"/>
      <w:numFmt w:val="lowerRoman"/>
      <w:lvlText w:val="%3."/>
      <w:lvlJc w:val="right"/>
      <w:pPr>
        <w:ind w:left="2158" w:hanging="180"/>
      </w:pPr>
    </w:lvl>
    <w:lvl w:ilvl="3" w:tplc="0419000F" w:tentative="1">
      <w:start w:val="1"/>
      <w:numFmt w:val="decimal"/>
      <w:lvlText w:val="%4."/>
      <w:lvlJc w:val="left"/>
      <w:pPr>
        <w:ind w:left="2878" w:hanging="360"/>
      </w:pPr>
    </w:lvl>
    <w:lvl w:ilvl="4" w:tplc="04190019" w:tentative="1">
      <w:start w:val="1"/>
      <w:numFmt w:val="lowerLetter"/>
      <w:lvlText w:val="%5."/>
      <w:lvlJc w:val="left"/>
      <w:pPr>
        <w:ind w:left="3598" w:hanging="360"/>
      </w:pPr>
    </w:lvl>
    <w:lvl w:ilvl="5" w:tplc="0419001B" w:tentative="1">
      <w:start w:val="1"/>
      <w:numFmt w:val="lowerRoman"/>
      <w:lvlText w:val="%6."/>
      <w:lvlJc w:val="right"/>
      <w:pPr>
        <w:ind w:left="4318" w:hanging="180"/>
      </w:pPr>
    </w:lvl>
    <w:lvl w:ilvl="6" w:tplc="0419000F" w:tentative="1">
      <w:start w:val="1"/>
      <w:numFmt w:val="decimal"/>
      <w:lvlText w:val="%7."/>
      <w:lvlJc w:val="left"/>
      <w:pPr>
        <w:ind w:left="5038" w:hanging="360"/>
      </w:pPr>
    </w:lvl>
    <w:lvl w:ilvl="7" w:tplc="04190019" w:tentative="1">
      <w:start w:val="1"/>
      <w:numFmt w:val="lowerLetter"/>
      <w:lvlText w:val="%8."/>
      <w:lvlJc w:val="left"/>
      <w:pPr>
        <w:ind w:left="5758" w:hanging="360"/>
      </w:pPr>
    </w:lvl>
    <w:lvl w:ilvl="8" w:tplc="0419001B" w:tentative="1">
      <w:start w:val="1"/>
      <w:numFmt w:val="lowerRoman"/>
      <w:lvlText w:val="%9."/>
      <w:lvlJc w:val="right"/>
      <w:pPr>
        <w:ind w:left="6478" w:hanging="180"/>
      </w:pPr>
    </w:lvl>
  </w:abstractNum>
  <w:abstractNum w:abstractNumId="20" w15:restartNumberingAfterBreak="0">
    <w:nsid w:val="69022CEE"/>
    <w:multiLevelType w:val="hybridMultilevel"/>
    <w:tmpl w:val="D7DCB556"/>
    <w:lvl w:ilvl="0" w:tplc="2E34E912">
      <w:numFmt w:val="bullet"/>
      <w:lvlText w:val=""/>
      <w:lvlJc w:val="left"/>
      <w:pPr>
        <w:ind w:left="462" w:hanging="360"/>
      </w:pPr>
      <w:rPr>
        <w:rFonts w:ascii="Symbol" w:eastAsia="Symbol" w:hAnsi="Symbol" w:cs="Symbol" w:hint="default"/>
        <w:w w:val="99"/>
        <w:sz w:val="20"/>
        <w:szCs w:val="20"/>
        <w:lang w:val="ru-RU" w:eastAsia="en-US" w:bidi="ar-SA"/>
      </w:rPr>
    </w:lvl>
    <w:lvl w:ilvl="1" w:tplc="0C6AAE9A">
      <w:numFmt w:val="bullet"/>
      <w:lvlText w:val=""/>
      <w:lvlJc w:val="left"/>
      <w:pPr>
        <w:ind w:left="462" w:hanging="708"/>
      </w:pPr>
      <w:rPr>
        <w:rFonts w:ascii="Symbol" w:eastAsia="Symbol" w:hAnsi="Symbol" w:cs="Symbol" w:hint="default"/>
        <w:color w:val="333333"/>
        <w:w w:val="99"/>
        <w:sz w:val="20"/>
        <w:szCs w:val="20"/>
        <w:lang w:val="ru-RU" w:eastAsia="en-US" w:bidi="ar-SA"/>
      </w:rPr>
    </w:lvl>
    <w:lvl w:ilvl="2" w:tplc="E64467E2">
      <w:numFmt w:val="bullet"/>
      <w:lvlText w:val="•"/>
      <w:lvlJc w:val="left"/>
      <w:pPr>
        <w:ind w:left="2385" w:hanging="708"/>
      </w:pPr>
      <w:rPr>
        <w:rFonts w:hint="default"/>
        <w:lang w:val="ru-RU" w:eastAsia="en-US" w:bidi="ar-SA"/>
      </w:rPr>
    </w:lvl>
    <w:lvl w:ilvl="3" w:tplc="CA1ACB94">
      <w:numFmt w:val="bullet"/>
      <w:lvlText w:val="•"/>
      <w:lvlJc w:val="left"/>
      <w:pPr>
        <w:ind w:left="3347" w:hanging="708"/>
      </w:pPr>
      <w:rPr>
        <w:rFonts w:hint="default"/>
        <w:lang w:val="ru-RU" w:eastAsia="en-US" w:bidi="ar-SA"/>
      </w:rPr>
    </w:lvl>
    <w:lvl w:ilvl="4" w:tplc="82047198">
      <w:numFmt w:val="bullet"/>
      <w:lvlText w:val="•"/>
      <w:lvlJc w:val="left"/>
      <w:pPr>
        <w:ind w:left="4310" w:hanging="708"/>
      </w:pPr>
      <w:rPr>
        <w:rFonts w:hint="default"/>
        <w:lang w:val="ru-RU" w:eastAsia="en-US" w:bidi="ar-SA"/>
      </w:rPr>
    </w:lvl>
    <w:lvl w:ilvl="5" w:tplc="3A4E11A8">
      <w:numFmt w:val="bullet"/>
      <w:lvlText w:val="•"/>
      <w:lvlJc w:val="left"/>
      <w:pPr>
        <w:ind w:left="5273" w:hanging="708"/>
      </w:pPr>
      <w:rPr>
        <w:rFonts w:hint="default"/>
        <w:lang w:val="ru-RU" w:eastAsia="en-US" w:bidi="ar-SA"/>
      </w:rPr>
    </w:lvl>
    <w:lvl w:ilvl="6" w:tplc="DB7CA926">
      <w:numFmt w:val="bullet"/>
      <w:lvlText w:val="•"/>
      <w:lvlJc w:val="left"/>
      <w:pPr>
        <w:ind w:left="6235" w:hanging="708"/>
      </w:pPr>
      <w:rPr>
        <w:rFonts w:hint="default"/>
        <w:lang w:val="ru-RU" w:eastAsia="en-US" w:bidi="ar-SA"/>
      </w:rPr>
    </w:lvl>
    <w:lvl w:ilvl="7" w:tplc="B54CC42E">
      <w:numFmt w:val="bullet"/>
      <w:lvlText w:val="•"/>
      <w:lvlJc w:val="left"/>
      <w:pPr>
        <w:ind w:left="7198" w:hanging="708"/>
      </w:pPr>
      <w:rPr>
        <w:rFonts w:hint="default"/>
        <w:lang w:val="ru-RU" w:eastAsia="en-US" w:bidi="ar-SA"/>
      </w:rPr>
    </w:lvl>
    <w:lvl w:ilvl="8" w:tplc="9AD2F418">
      <w:numFmt w:val="bullet"/>
      <w:lvlText w:val="•"/>
      <w:lvlJc w:val="left"/>
      <w:pPr>
        <w:ind w:left="8161" w:hanging="708"/>
      </w:pPr>
      <w:rPr>
        <w:rFonts w:hint="default"/>
        <w:lang w:val="ru-RU" w:eastAsia="en-US" w:bidi="ar-SA"/>
      </w:rPr>
    </w:lvl>
  </w:abstractNum>
  <w:abstractNum w:abstractNumId="21" w15:restartNumberingAfterBreak="0">
    <w:nsid w:val="6A6858AC"/>
    <w:multiLevelType w:val="hybridMultilevel"/>
    <w:tmpl w:val="C182206E"/>
    <w:lvl w:ilvl="0" w:tplc="57082DD8">
      <w:start w:val="1"/>
      <w:numFmt w:val="decimal"/>
      <w:lvlText w:val="%1."/>
      <w:lvlJc w:val="left"/>
      <w:pPr>
        <w:ind w:left="358" w:hanging="360"/>
      </w:pPr>
      <w:rPr>
        <w:rFonts w:hint="default"/>
      </w:rPr>
    </w:lvl>
    <w:lvl w:ilvl="1" w:tplc="04190019" w:tentative="1">
      <w:start w:val="1"/>
      <w:numFmt w:val="lowerLetter"/>
      <w:lvlText w:val="%2."/>
      <w:lvlJc w:val="left"/>
      <w:pPr>
        <w:ind w:left="1078" w:hanging="360"/>
      </w:pPr>
    </w:lvl>
    <w:lvl w:ilvl="2" w:tplc="0419001B" w:tentative="1">
      <w:start w:val="1"/>
      <w:numFmt w:val="lowerRoman"/>
      <w:lvlText w:val="%3."/>
      <w:lvlJc w:val="right"/>
      <w:pPr>
        <w:ind w:left="1798" w:hanging="180"/>
      </w:pPr>
    </w:lvl>
    <w:lvl w:ilvl="3" w:tplc="0419000F" w:tentative="1">
      <w:start w:val="1"/>
      <w:numFmt w:val="decimal"/>
      <w:lvlText w:val="%4."/>
      <w:lvlJc w:val="left"/>
      <w:pPr>
        <w:ind w:left="2518" w:hanging="360"/>
      </w:pPr>
    </w:lvl>
    <w:lvl w:ilvl="4" w:tplc="04190019" w:tentative="1">
      <w:start w:val="1"/>
      <w:numFmt w:val="lowerLetter"/>
      <w:lvlText w:val="%5."/>
      <w:lvlJc w:val="left"/>
      <w:pPr>
        <w:ind w:left="3238" w:hanging="360"/>
      </w:pPr>
    </w:lvl>
    <w:lvl w:ilvl="5" w:tplc="0419001B" w:tentative="1">
      <w:start w:val="1"/>
      <w:numFmt w:val="lowerRoman"/>
      <w:lvlText w:val="%6."/>
      <w:lvlJc w:val="right"/>
      <w:pPr>
        <w:ind w:left="3958" w:hanging="180"/>
      </w:pPr>
    </w:lvl>
    <w:lvl w:ilvl="6" w:tplc="0419000F" w:tentative="1">
      <w:start w:val="1"/>
      <w:numFmt w:val="decimal"/>
      <w:lvlText w:val="%7."/>
      <w:lvlJc w:val="left"/>
      <w:pPr>
        <w:ind w:left="4678" w:hanging="360"/>
      </w:pPr>
    </w:lvl>
    <w:lvl w:ilvl="7" w:tplc="04190019" w:tentative="1">
      <w:start w:val="1"/>
      <w:numFmt w:val="lowerLetter"/>
      <w:lvlText w:val="%8."/>
      <w:lvlJc w:val="left"/>
      <w:pPr>
        <w:ind w:left="5398" w:hanging="360"/>
      </w:pPr>
    </w:lvl>
    <w:lvl w:ilvl="8" w:tplc="0419001B" w:tentative="1">
      <w:start w:val="1"/>
      <w:numFmt w:val="lowerRoman"/>
      <w:lvlText w:val="%9."/>
      <w:lvlJc w:val="right"/>
      <w:pPr>
        <w:ind w:left="6118" w:hanging="180"/>
      </w:pPr>
    </w:lvl>
  </w:abstractNum>
  <w:abstractNum w:abstractNumId="22" w15:restartNumberingAfterBreak="0">
    <w:nsid w:val="6CC75CEE"/>
    <w:multiLevelType w:val="hybridMultilevel"/>
    <w:tmpl w:val="B42A2BDC"/>
    <w:lvl w:ilvl="0" w:tplc="05389EC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780E0411"/>
    <w:multiLevelType w:val="hybridMultilevel"/>
    <w:tmpl w:val="486479C8"/>
    <w:lvl w:ilvl="0" w:tplc="0419000D">
      <w:start w:val="1"/>
      <w:numFmt w:val="bullet"/>
      <w:lvlText w:val=""/>
      <w:lvlJc w:val="left"/>
      <w:pPr>
        <w:ind w:left="1069" w:hanging="360"/>
      </w:pPr>
      <w:rPr>
        <w:rFonts w:ascii="Wingdings" w:hAnsi="Wingding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4" w15:restartNumberingAfterBreak="0">
    <w:nsid w:val="7B072152"/>
    <w:multiLevelType w:val="hybridMultilevel"/>
    <w:tmpl w:val="EF3C8118"/>
    <w:lvl w:ilvl="0" w:tplc="04190001">
      <w:start w:val="1"/>
      <w:numFmt w:val="bullet"/>
      <w:lvlText w:val=""/>
      <w:lvlJc w:val="left"/>
      <w:pPr>
        <w:ind w:left="718" w:hanging="360"/>
      </w:pPr>
      <w:rPr>
        <w:rFonts w:ascii="Symbol" w:hAnsi="Symbol" w:hint="default"/>
      </w:rPr>
    </w:lvl>
    <w:lvl w:ilvl="1" w:tplc="04190003" w:tentative="1">
      <w:start w:val="1"/>
      <w:numFmt w:val="bullet"/>
      <w:lvlText w:val="o"/>
      <w:lvlJc w:val="left"/>
      <w:pPr>
        <w:ind w:left="1438" w:hanging="360"/>
      </w:pPr>
      <w:rPr>
        <w:rFonts w:ascii="Courier New" w:hAnsi="Courier New" w:cs="Courier New" w:hint="default"/>
      </w:rPr>
    </w:lvl>
    <w:lvl w:ilvl="2" w:tplc="04190005" w:tentative="1">
      <w:start w:val="1"/>
      <w:numFmt w:val="bullet"/>
      <w:lvlText w:val=""/>
      <w:lvlJc w:val="left"/>
      <w:pPr>
        <w:ind w:left="2158" w:hanging="360"/>
      </w:pPr>
      <w:rPr>
        <w:rFonts w:ascii="Wingdings" w:hAnsi="Wingdings" w:hint="default"/>
      </w:rPr>
    </w:lvl>
    <w:lvl w:ilvl="3" w:tplc="04190001" w:tentative="1">
      <w:start w:val="1"/>
      <w:numFmt w:val="bullet"/>
      <w:lvlText w:val=""/>
      <w:lvlJc w:val="left"/>
      <w:pPr>
        <w:ind w:left="2878" w:hanging="360"/>
      </w:pPr>
      <w:rPr>
        <w:rFonts w:ascii="Symbol" w:hAnsi="Symbol" w:hint="default"/>
      </w:rPr>
    </w:lvl>
    <w:lvl w:ilvl="4" w:tplc="04190003" w:tentative="1">
      <w:start w:val="1"/>
      <w:numFmt w:val="bullet"/>
      <w:lvlText w:val="o"/>
      <w:lvlJc w:val="left"/>
      <w:pPr>
        <w:ind w:left="3598" w:hanging="360"/>
      </w:pPr>
      <w:rPr>
        <w:rFonts w:ascii="Courier New" w:hAnsi="Courier New" w:cs="Courier New" w:hint="default"/>
      </w:rPr>
    </w:lvl>
    <w:lvl w:ilvl="5" w:tplc="04190005" w:tentative="1">
      <w:start w:val="1"/>
      <w:numFmt w:val="bullet"/>
      <w:lvlText w:val=""/>
      <w:lvlJc w:val="left"/>
      <w:pPr>
        <w:ind w:left="4318" w:hanging="360"/>
      </w:pPr>
      <w:rPr>
        <w:rFonts w:ascii="Wingdings" w:hAnsi="Wingdings" w:hint="default"/>
      </w:rPr>
    </w:lvl>
    <w:lvl w:ilvl="6" w:tplc="04190001" w:tentative="1">
      <w:start w:val="1"/>
      <w:numFmt w:val="bullet"/>
      <w:lvlText w:val=""/>
      <w:lvlJc w:val="left"/>
      <w:pPr>
        <w:ind w:left="5038" w:hanging="360"/>
      </w:pPr>
      <w:rPr>
        <w:rFonts w:ascii="Symbol" w:hAnsi="Symbol" w:hint="default"/>
      </w:rPr>
    </w:lvl>
    <w:lvl w:ilvl="7" w:tplc="04190003" w:tentative="1">
      <w:start w:val="1"/>
      <w:numFmt w:val="bullet"/>
      <w:lvlText w:val="o"/>
      <w:lvlJc w:val="left"/>
      <w:pPr>
        <w:ind w:left="5758" w:hanging="360"/>
      </w:pPr>
      <w:rPr>
        <w:rFonts w:ascii="Courier New" w:hAnsi="Courier New" w:cs="Courier New" w:hint="default"/>
      </w:rPr>
    </w:lvl>
    <w:lvl w:ilvl="8" w:tplc="04190005" w:tentative="1">
      <w:start w:val="1"/>
      <w:numFmt w:val="bullet"/>
      <w:lvlText w:val=""/>
      <w:lvlJc w:val="left"/>
      <w:pPr>
        <w:ind w:left="6478" w:hanging="360"/>
      </w:pPr>
      <w:rPr>
        <w:rFonts w:ascii="Wingdings" w:hAnsi="Wingdings" w:hint="default"/>
      </w:rPr>
    </w:lvl>
  </w:abstractNum>
  <w:num w:numId="1">
    <w:abstractNumId w:val="8"/>
  </w:num>
  <w:num w:numId="2">
    <w:abstractNumId w:val="16"/>
  </w:num>
  <w:num w:numId="3">
    <w:abstractNumId w:val="7"/>
  </w:num>
  <w:num w:numId="4">
    <w:abstractNumId w:val="12"/>
  </w:num>
  <w:num w:numId="5">
    <w:abstractNumId w:val="15"/>
  </w:num>
  <w:num w:numId="6">
    <w:abstractNumId w:val="21"/>
  </w:num>
  <w:num w:numId="7">
    <w:abstractNumId w:val="3"/>
  </w:num>
  <w:num w:numId="8">
    <w:abstractNumId w:val="11"/>
  </w:num>
  <w:num w:numId="9">
    <w:abstractNumId w:val="18"/>
  </w:num>
  <w:num w:numId="10">
    <w:abstractNumId w:val="0"/>
  </w:num>
  <w:num w:numId="11">
    <w:abstractNumId w:val="10"/>
  </w:num>
  <w:num w:numId="12">
    <w:abstractNumId w:val="24"/>
  </w:num>
  <w:num w:numId="13">
    <w:abstractNumId w:val="5"/>
  </w:num>
  <w:num w:numId="14">
    <w:abstractNumId w:val="17"/>
  </w:num>
  <w:num w:numId="15">
    <w:abstractNumId w:val="4"/>
  </w:num>
  <w:num w:numId="16">
    <w:abstractNumId w:val="2"/>
  </w:num>
  <w:num w:numId="17">
    <w:abstractNumId w:val="14"/>
  </w:num>
  <w:num w:numId="18">
    <w:abstractNumId w:val="19"/>
  </w:num>
  <w:num w:numId="19">
    <w:abstractNumId w:val="13"/>
  </w:num>
  <w:num w:numId="20">
    <w:abstractNumId w:val="6"/>
  </w:num>
  <w:num w:numId="21">
    <w:abstractNumId w:val="9"/>
  </w:num>
  <w:num w:numId="22">
    <w:abstractNumId w:val="23"/>
  </w:num>
  <w:num w:numId="23">
    <w:abstractNumId w:val="1"/>
  </w:num>
  <w:num w:numId="24">
    <w:abstractNumId w:val="22"/>
  </w:num>
  <w:num w:numId="2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63E3"/>
    <w:rsid w:val="000046C4"/>
    <w:rsid w:val="000109AD"/>
    <w:rsid w:val="00013ADD"/>
    <w:rsid w:val="0001435D"/>
    <w:rsid w:val="00022AC4"/>
    <w:rsid w:val="00030C1C"/>
    <w:rsid w:val="00035DE2"/>
    <w:rsid w:val="000672C2"/>
    <w:rsid w:val="000721B5"/>
    <w:rsid w:val="0007344E"/>
    <w:rsid w:val="0008231C"/>
    <w:rsid w:val="000866ED"/>
    <w:rsid w:val="00087CEB"/>
    <w:rsid w:val="000A5674"/>
    <w:rsid w:val="000C6F46"/>
    <w:rsid w:val="000D0F80"/>
    <w:rsid w:val="00102779"/>
    <w:rsid w:val="00104AAA"/>
    <w:rsid w:val="00105246"/>
    <w:rsid w:val="00123ED6"/>
    <w:rsid w:val="00131DDB"/>
    <w:rsid w:val="00142A86"/>
    <w:rsid w:val="00145150"/>
    <w:rsid w:val="001552BD"/>
    <w:rsid w:val="00161B26"/>
    <w:rsid w:val="00177E8A"/>
    <w:rsid w:val="00190C4C"/>
    <w:rsid w:val="001B49A3"/>
    <w:rsid w:val="001B59E7"/>
    <w:rsid w:val="001C10E8"/>
    <w:rsid w:val="001D0C8D"/>
    <w:rsid w:val="001D62D0"/>
    <w:rsid w:val="001E0044"/>
    <w:rsid w:val="001E3266"/>
    <w:rsid w:val="001F308F"/>
    <w:rsid w:val="002032C8"/>
    <w:rsid w:val="00205861"/>
    <w:rsid w:val="00213384"/>
    <w:rsid w:val="00252C94"/>
    <w:rsid w:val="00254EBE"/>
    <w:rsid w:val="00261F34"/>
    <w:rsid w:val="002642E7"/>
    <w:rsid w:val="00267DE7"/>
    <w:rsid w:val="002A3CFC"/>
    <w:rsid w:val="002B13E4"/>
    <w:rsid w:val="002B389B"/>
    <w:rsid w:val="002C5C31"/>
    <w:rsid w:val="002D23A6"/>
    <w:rsid w:val="002D6264"/>
    <w:rsid w:val="002E01B9"/>
    <w:rsid w:val="002E2C2F"/>
    <w:rsid w:val="002E62ED"/>
    <w:rsid w:val="002E75E9"/>
    <w:rsid w:val="002F25C8"/>
    <w:rsid w:val="00307F26"/>
    <w:rsid w:val="003232F7"/>
    <w:rsid w:val="003377CF"/>
    <w:rsid w:val="003579E4"/>
    <w:rsid w:val="00382BA8"/>
    <w:rsid w:val="0038490A"/>
    <w:rsid w:val="00386E46"/>
    <w:rsid w:val="003A228F"/>
    <w:rsid w:val="003A2DBB"/>
    <w:rsid w:val="003A6934"/>
    <w:rsid w:val="003B0C1C"/>
    <w:rsid w:val="003B1EB3"/>
    <w:rsid w:val="003B2578"/>
    <w:rsid w:val="003B28C0"/>
    <w:rsid w:val="003B7678"/>
    <w:rsid w:val="003D0F5E"/>
    <w:rsid w:val="003D7DC8"/>
    <w:rsid w:val="003F3A34"/>
    <w:rsid w:val="003F54F9"/>
    <w:rsid w:val="003F5FDA"/>
    <w:rsid w:val="00404D3C"/>
    <w:rsid w:val="004300F3"/>
    <w:rsid w:val="00434CC5"/>
    <w:rsid w:val="00441F38"/>
    <w:rsid w:val="004651A1"/>
    <w:rsid w:val="004663E3"/>
    <w:rsid w:val="004736DB"/>
    <w:rsid w:val="004811DD"/>
    <w:rsid w:val="00487532"/>
    <w:rsid w:val="00491855"/>
    <w:rsid w:val="004A388D"/>
    <w:rsid w:val="004A504E"/>
    <w:rsid w:val="004B4FEB"/>
    <w:rsid w:val="004C4FB3"/>
    <w:rsid w:val="004E7A2E"/>
    <w:rsid w:val="004F0523"/>
    <w:rsid w:val="004F5E80"/>
    <w:rsid w:val="0052479B"/>
    <w:rsid w:val="005461B4"/>
    <w:rsid w:val="00555728"/>
    <w:rsid w:val="00560681"/>
    <w:rsid w:val="0057099B"/>
    <w:rsid w:val="00572E55"/>
    <w:rsid w:val="00585947"/>
    <w:rsid w:val="005A3C44"/>
    <w:rsid w:val="005E7DEE"/>
    <w:rsid w:val="0060325E"/>
    <w:rsid w:val="00604D86"/>
    <w:rsid w:val="006055A3"/>
    <w:rsid w:val="00610A52"/>
    <w:rsid w:val="00610FC0"/>
    <w:rsid w:val="006314B8"/>
    <w:rsid w:val="0064458B"/>
    <w:rsid w:val="00650991"/>
    <w:rsid w:val="00650FC6"/>
    <w:rsid w:val="00655114"/>
    <w:rsid w:val="00666504"/>
    <w:rsid w:val="00674337"/>
    <w:rsid w:val="00675462"/>
    <w:rsid w:val="006833EB"/>
    <w:rsid w:val="00692A94"/>
    <w:rsid w:val="00697BA7"/>
    <w:rsid w:val="006A27EA"/>
    <w:rsid w:val="006A4CDE"/>
    <w:rsid w:val="006B2814"/>
    <w:rsid w:val="006B48A7"/>
    <w:rsid w:val="006C7F4A"/>
    <w:rsid w:val="006D21B1"/>
    <w:rsid w:val="006D5D13"/>
    <w:rsid w:val="006E0747"/>
    <w:rsid w:val="006E2189"/>
    <w:rsid w:val="006F0F2D"/>
    <w:rsid w:val="006F3014"/>
    <w:rsid w:val="006F4AD0"/>
    <w:rsid w:val="00705ADF"/>
    <w:rsid w:val="00705B03"/>
    <w:rsid w:val="0072676D"/>
    <w:rsid w:val="0074134E"/>
    <w:rsid w:val="00742633"/>
    <w:rsid w:val="00747781"/>
    <w:rsid w:val="00795FC5"/>
    <w:rsid w:val="007A06D0"/>
    <w:rsid w:val="007A3035"/>
    <w:rsid w:val="007A4D50"/>
    <w:rsid w:val="007B5FD9"/>
    <w:rsid w:val="007B7422"/>
    <w:rsid w:val="007D6125"/>
    <w:rsid w:val="007E2898"/>
    <w:rsid w:val="007E3A0F"/>
    <w:rsid w:val="007F6794"/>
    <w:rsid w:val="00801936"/>
    <w:rsid w:val="0080214F"/>
    <w:rsid w:val="00805789"/>
    <w:rsid w:val="00823BB9"/>
    <w:rsid w:val="00830CE4"/>
    <w:rsid w:val="00831C7F"/>
    <w:rsid w:val="0083734B"/>
    <w:rsid w:val="00861488"/>
    <w:rsid w:val="008745CA"/>
    <w:rsid w:val="00875C03"/>
    <w:rsid w:val="0089081A"/>
    <w:rsid w:val="00897006"/>
    <w:rsid w:val="008A51B3"/>
    <w:rsid w:val="008B427A"/>
    <w:rsid w:val="008B5BEF"/>
    <w:rsid w:val="008D3B70"/>
    <w:rsid w:val="008E14E6"/>
    <w:rsid w:val="008E1796"/>
    <w:rsid w:val="008E17EA"/>
    <w:rsid w:val="008E4652"/>
    <w:rsid w:val="00903432"/>
    <w:rsid w:val="009153C9"/>
    <w:rsid w:val="009226A2"/>
    <w:rsid w:val="00930E71"/>
    <w:rsid w:val="009363E6"/>
    <w:rsid w:val="009633F1"/>
    <w:rsid w:val="0096356A"/>
    <w:rsid w:val="00971C1D"/>
    <w:rsid w:val="00973FC2"/>
    <w:rsid w:val="009778D0"/>
    <w:rsid w:val="009857DB"/>
    <w:rsid w:val="009A1F9D"/>
    <w:rsid w:val="009C2262"/>
    <w:rsid w:val="009C553D"/>
    <w:rsid w:val="009D1E7C"/>
    <w:rsid w:val="009E208B"/>
    <w:rsid w:val="00A003DC"/>
    <w:rsid w:val="00A03A8A"/>
    <w:rsid w:val="00A04C50"/>
    <w:rsid w:val="00A16EE1"/>
    <w:rsid w:val="00A20617"/>
    <w:rsid w:val="00A24C75"/>
    <w:rsid w:val="00A36D88"/>
    <w:rsid w:val="00A37F0D"/>
    <w:rsid w:val="00A444FE"/>
    <w:rsid w:val="00A51852"/>
    <w:rsid w:val="00A60F5A"/>
    <w:rsid w:val="00A81049"/>
    <w:rsid w:val="00A9016B"/>
    <w:rsid w:val="00AA6F5E"/>
    <w:rsid w:val="00AA7B9C"/>
    <w:rsid w:val="00AB259B"/>
    <w:rsid w:val="00AB2AF2"/>
    <w:rsid w:val="00AB4FBA"/>
    <w:rsid w:val="00AC3605"/>
    <w:rsid w:val="00AC49E7"/>
    <w:rsid w:val="00AD14C7"/>
    <w:rsid w:val="00AD21CF"/>
    <w:rsid w:val="00AE4303"/>
    <w:rsid w:val="00B12DBB"/>
    <w:rsid w:val="00B25EFA"/>
    <w:rsid w:val="00B3176D"/>
    <w:rsid w:val="00B36F3D"/>
    <w:rsid w:val="00B40798"/>
    <w:rsid w:val="00B74764"/>
    <w:rsid w:val="00B7650A"/>
    <w:rsid w:val="00B90065"/>
    <w:rsid w:val="00B91622"/>
    <w:rsid w:val="00B95E65"/>
    <w:rsid w:val="00B97F77"/>
    <w:rsid w:val="00BB171A"/>
    <w:rsid w:val="00BD5558"/>
    <w:rsid w:val="00BD7CE3"/>
    <w:rsid w:val="00BE0B32"/>
    <w:rsid w:val="00BE3D04"/>
    <w:rsid w:val="00BF3429"/>
    <w:rsid w:val="00BF4473"/>
    <w:rsid w:val="00BF48E9"/>
    <w:rsid w:val="00BF66B6"/>
    <w:rsid w:val="00C01260"/>
    <w:rsid w:val="00C04259"/>
    <w:rsid w:val="00C10EB2"/>
    <w:rsid w:val="00C20333"/>
    <w:rsid w:val="00C267BE"/>
    <w:rsid w:val="00C312D8"/>
    <w:rsid w:val="00C409B5"/>
    <w:rsid w:val="00C4178F"/>
    <w:rsid w:val="00C51D24"/>
    <w:rsid w:val="00C61FC6"/>
    <w:rsid w:val="00C66245"/>
    <w:rsid w:val="00CA446C"/>
    <w:rsid w:val="00CC4493"/>
    <w:rsid w:val="00CD2592"/>
    <w:rsid w:val="00CE2D82"/>
    <w:rsid w:val="00CE6E44"/>
    <w:rsid w:val="00CF6C57"/>
    <w:rsid w:val="00D20006"/>
    <w:rsid w:val="00D251BF"/>
    <w:rsid w:val="00D3628E"/>
    <w:rsid w:val="00D42B2E"/>
    <w:rsid w:val="00D43E38"/>
    <w:rsid w:val="00D44A26"/>
    <w:rsid w:val="00D4634B"/>
    <w:rsid w:val="00D5139D"/>
    <w:rsid w:val="00D524C7"/>
    <w:rsid w:val="00D563AB"/>
    <w:rsid w:val="00D61C1D"/>
    <w:rsid w:val="00D62710"/>
    <w:rsid w:val="00D710D0"/>
    <w:rsid w:val="00D8197D"/>
    <w:rsid w:val="00D83619"/>
    <w:rsid w:val="00D86C87"/>
    <w:rsid w:val="00D97118"/>
    <w:rsid w:val="00DB0E12"/>
    <w:rsid w:val="00DB73EA"/>
    <w:rsid w:val="00DD5601"/>
    <w:rsid w:val="00DE2D1B"/>
    <w:rsid w:val="00DF014A"/>
    <w:rsid w:val="00DF6029"/>
    <w:rsid w:val="00E215FD"/>
    <w:rsid w:val="00E23B3E"/>
    <w:rsid w:val="00E36E5A"/>
    <w:rsid w:val="00E40A37"/>
    <w:rsid w:val="00E45F4F"/>
    <w:rsid w:val="00E46E7E"/>
    <w:rsid w:val="00E51B80"/>
    <w:rsid w:val="00E670BE"/>
    <w:rsid w:val="00E67D0B"/>
    <w:rsid w:val="00E73663"/>
    <w:rsid w:val="00E74756"/>
    <w:rsid w:val="00E91DE2"/>
    <w:rsid w:val="00E97271"/>
    <w:rsid w:val="00EA1A6D"/>
    <w:rsid w:val="00EB27D2"/>
    <w:rsid w:val="00EC1B7B"/>
    <w:rsid w:val="00EC3B01"/>
    <w:rsid w:val="00ED602F"/>
    <w:rsid w:val="00F0276A"/>
    <w:rsid w:val="00F0315F"/>
    <w:rsid w:val="00F04AE9"/>
    <w:rsid w:val="00F13C1A"/>
    <w:rsid w:val="00F51389"/>
    <w:rsid w:val="00F5598F"/>
    <w:rsid w:val="00F60106"/>
    <w:rsid w:val="00F67506"/>
    <w:rsid w:val="00F718FA"/>
    <w:rsid w:val="00F8155A"/>
    <w:rsid w:val="00F8176A"/>
    <w:rsid w:val="00F8554C"/>
    <w:rsid w:val="00F918F3"/>
    <w:rsid w:val="00F97EC4"/>
    <w:rsid w:val="00FA0337"/>
    <w:rsid w:val="00FB273C"/>
    <w:rsid w:val="00FC1F33"/>
    <w:rsid w:val="00FD5416"/>
    <w:rsid w:val="00FE6A1B"/>
    <w:rsid w:val="00FF20EA"/>
    <w:rsid w:val="00FF55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1D98D2FC"/>
  <w15:docId w15:val="{3FB96B4B-C592-47C8-A9B0-FA303D7E11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0">
    <w:name w:val="Normal"/>
    <w:rsid w:val="000866ED"/>
    <w:pPr>
      <w:suppressAutoHyphens/>
      <w:spacing w:line="1" w:lineRule="atLeast"/>
      <w:ind w:leftChars="-1" w:left="-1" w:hangingChars="1" w:hanging="1"/>
      <w:textDirection w:val="btLr"/>
      <w:textAlignment w:val="top"/>
      <w:outlineLvl w:val="0"/>
    </w:pPr>
    <w:rPr>
      <w:position w:val="-1"/>
      <w:sz w:val="24"/>
      <w:szCs w:val="24"/>
    </w:rPr>
  </w:style>
  <w:style w:type="paragraph" w:styleId="1">
    <w:name w:val="heading 1"/>
    <w:basedOn w:val="a0"/>
    <w:next w:val="a0"/>
    <w:rsid w:val="004663E3"/>
    <w:pPr>
      <w:keepNext/>
      <w:jc w:val="center"/>
    </w:pPr>
    <w:rPr>
      <w:sz w:val="28"/>
      <w:szCs w:val="28"/>
    </w:rPr>
  </w:style>
  <w:style w:type="paragraph" w:styleId="2">
    <w:name w:val="heading 2"/>
    <w:basedOn w:val="a0"/>
    <w:next w:val="a0"/>
    <w:rsid w:val="004663E3"/>
    <w:pPr>
      <w:keepNext/>
      <w:jc w:val="center"/>
      <w:outlineLvl w:val="1"/>
    </w:pPr>
    <w:rPr>
      <w:b/>
      <w:bCs/>
      <w:sz w:val="28"/>
      <w:szCs w:val="28"/>
    </w:rPr>
  </w:style>
  <w:style w:type="paragraph" w:styleId="3">
    <w:name w:val="heading 3"/>
    <w:basedOn w:val="a0"/>
    <w:next w:val="a0"/>
    <w:link w:val="30"/>
    <w:qFormat/>
    <w:rsid w:val="004663E3"/>
    <w:pPr>
      <w:keepNext/>
      <w:jc w:val="center"/>
      <w:outlineLvl w:val="2"/>
    </w:pPr>
    <w:rPr>
      <w:i/>
      <w:iCs/>
      <w:sz w:val="28"/>
    </w:rPr>
  </w:style>
  <w:style w:type="paragraph" w:styleId="4">
    <w:name w:val="heading 4"/>
    <w:basedOn w:val="20"/>
    <w:next w:val="20"/>
    <w:rsid w:val="004663E3"/>
    <w:pPr>
      <w:keepNext/>
      <w:keepLines/>
      <w:spacing w:before="240" w:after="40"/>
      <w:outlineLvl w:val="3"/>
    </w:pPr>
    <w:rPr>
      <w:b/>
      <w:sz w:val="24"/>
      <w:szCs w:val="24"/>
    </w:rPr>
  </w:style>
  <w:style w:type="paragraph" w:styleId="5">
    <w:name w:val="heading 5"/>
    <w:basedOn w:val="20"/>
    <w:next w:val="20"/>
    <w:rsid w:val="004663E3"/>
    <w:pPr>
      <w:keepNext/>
      <w:keepLines/>
      <w:spacing w:before="220" w:after="40"/>
      <w:outlineLvl w:val="4"/>
    </w:pPr>
    <w:rPr>
      <w:b/>
      <w:sz w:val="22"/>
      <w:szCs w:val="22"/>
    </w:rPr>
  </w:style>
  <w:style w:type="paragraph" w:styleId="6">
    <w:name w:val="heading 6"/>
    <w:basedOn w:val="a0"/>
    <w:next w:val="a0"/>
    <w:rsid w:val="004663E3"/>
    <w:pPr>
      <w:keepNext/>
      <w:jc w:val="center"/>
      <w:outlineLvl w:val="5"/>
    </w:pPr>
    <w:rPr>
      <w: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10">
    <w:name w:val="Обычный1"/>
    <w:rsid w:val="004663E3"/>
  </w:style>
  <w:style w:type="table" w:customStyle="1" w:styleId="TableNormal">
    <w:name w:val="Table Normal"/>
    <w:rsid w:val="004663E3"/>
    <w:tblPr>
      <w:tblCellMar>
        <w:top w:w="0" w:type="dxa"/>
        <w:left w:w="0" w:type="dxa"/>
        <w:bottom w:w="0" w:type="dxa"/>
        <w:right w:w="0" w:type="dxa"/>
      </w:tblCellMar>
    </w:tblPr>
  </w:style>
  <w:style w:type="paragraph" w:styleId="a4">
    <w:name w:val="Title"/>
    <w:basedOn w:val="20"/>
    <w:next w:val="20"/>
    <w:link w:val="a5"/>
    <w:uiPriority w:val="10"/>
    <w:qFormat/>
    <w:rsid w:val="004663E3"/>
    <w:pPr>
      <w:keepNext/>
      <w:keepLines/>
      <w:spacing w:before="480" w:after="120"/>
    </w:pPr>
    <w:rPr>
      <w:b/>
      <w:sz w:val="72"/>
      <w:szCs w:val="72"/>
    </w:rPr>
  </w:style>
  <w:style w:type="paragraph" w:customStyle="1" w:styleId="20">
    <w:name w:val="Обычный2"/>
    <w:rsid w:val="004663E3"/>
  </w:style>
  <w:style w:type="table" w:customStyle="1" w:styleId="TableNormal0">
    <w:name w:val="Table Normal"/>
    <w:rsid w:val="004663E3"/>
    <w:tblPr>
      <w:tblCellMar>
        <w:top w:w="0" w:type="dxa"/>
        <w:left w:w="0" w:type="dxa"/>
        <w:bottom w:w="0" w:type="dxa"/>
        <w:right w:w="0" w:type="dxa"/>
      </w:tblCellMar>
    </w:tblPr>
  </w:style>
  <w:style w:type="paragraph" w:customStyle="1" w:styleId="ConsNormal">
    <w:name w:val="ConsNormal"/>
    <w:rsid w:val="004663E3"/>
    <w:pPr>
      <w:widowControl w:val="0"/>
      <w:suppressAutoHyphens/>
      <w:autoSpaceDE w:val="0"/>
      <w:autoSpaceDN w:val="0"/>
      <w:adjustRightInd w:val="0"/>
      <w:spacing w:line="1" w:lineRule="atLeast"/>
      <w:ind w:leftChars="-1" w:left="-1" w:hangingChars="1" w:hanging="1"/>
      <w:textDirection w:val="btLr"/>
      <w:textAlignment w:val="top"/>
      <w:outlineLvl w:val="0"/>
    </w:pPr>
    <w:rPr>
      <w:rFonts w:ascii="Arial" w:hAnsi="Arial" w:cs="Arial"/>
      <w:position w:val="-1"/>
    </w:rPr>
  </w:style>
  <w:style w:type="paragraph" w:styleId="a6">
    <w:name w:val="Balloon Text"/>
    <w:basedOn w:val="a0"/>
    <w:rsid w:val="004663E3"/>
    <w:rPr>
      <w:rFonts w:ascii="Tahoma" w:hAnsi="Tahoma" w:cs="Tahoma"/>
      <w:sz w:val="16"/>
      <w:szCs w:val="16"/>
    </w:rPr>
  </w:style>
  <w:style w:type="paragraph" w:styleId="a7">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
    <w:basedOn w:val="a0"/>
    <w:link w:val="a8"/>
    <w:rsid w:val="004663E3"/>
    <w:rPr>
      <w:sz w:val="20"/>
      <w:szCs w:val="20"/>
    </w:rPr>
  </w:style>
  <w:style w:type="character" w:styleId="a9">
    <w:name w:val="footnote reference"/>
    <w:link w:val="11"/>
    <w:rsid w:val="004663E3"/>
    <w:rPr>
      <w:w w:val="100"/>
      <w:position w:val="-1"/>
      <w:effect w:val="none"/>
      <w:vertAlign w:val="superscript"/>
      <w:cs w:val="0"/>
      <w:em w:val="none"/>
    </w:rPr>
  </w:style>
  <w:style w:type="paragraph" w:styleId="aa">
    <w:name w:val="Body Text"/>
    <w:basedOn w:val="a0"/>
    <w:link w:val="ab"/>
    <w:rsid w:val="004663E3"/>
    <w:pPr>
      <w:jc w:val="center"/>
    </w:pPr>
  </w:style>
  <w:style w:type="paragraph" w:styleId="21">
    <w:name w:val="Body Text 2"/>
    <w:basedOn w:val="a0"/>
    <w:rsid w:val="004663E3"/>
    <w:rPr>
      <w:sz w:val="28"/>
      <w:szCs w:val="28"/>
    </w:rPr>
  </w:style>
  <w:style w:type="paragraph" w:styleId="ac">
    <w:name w:val="Body Text Indent"/>
    <w:basedOn w:val="a0"/>
    <w:link w:val="ad"/>
    <w:rsid w:val="004663E3"/>
    <w:pPr>
      <w:ind w:firstLine="480"/>
    </w:pPr>
    <w:rPr>
      <w:sz w:val="28"/>
    </w:rPr>
  </w:style>
  <w:style w:type="paragraph" w:customStyle="1" w:styleId="ae">
    <w:name w:val="Знак"/>
    <w:basedOn w:val="a0"/>
    <w:rsid w:val="004663E3"/>
    <w:pPr>
      <w:spacing w:before="100" w:beforeAutospacing="1" w:after="100" w:afterAutospacing="1"/>
    </w:pPr>
    <w:rPr>
      <w:rFonts w:ascii="Tahoma" w:hAnsi="Tahoma" w:cs="Tahoma"/>
      <w:sz w:val="20"/>
      <w:szCs w:val="20"/>
      <w:lang w:val="en-US" w:eastAsia="en-US"/>
    </w:rPr>
  </w:style>
  <w:style w:type="character" w:styleId="af">
    <w:name w:val="endnote reference"/>
    <w:rsid w:val="004663E3"/>
    <w:rPr>
      <w:w w:val="100"/>
      <w:position w:val="-1"/>
      <w:effect w:val="none"/>
      <w:vertAlign w:val="superscript"/>
      <w:cs w:val="0"/>
      <w:em w:val="none"/>
    </w:rPr>
  </w:style>
  <w:style w:type="paragraph" w:styleId="af0">
    <w:name w:val="Subtitle"/>
    <w:basedOn w:val="20"/>
    <w:next w:val="20"/>
    <w:rsid w:val="004663E3"/>
    <w:pPr>
      <w:keepNext/>
      <w:keepLines/>
      <w:spacing w:before="360" w:after="80"/>
    </w:pPr>
    <w:rPr>
      <w:rFonts w:ascii="Georgia" w:eastAsia="Georgia" w:hAnsi="Georgia" w:cs="Georgia"/>
      <w:i/>
      <w:color w:val="666666"/>
      <w:sz w:val="48"/>
      <w:szCs w:val="48"/>
    </w:rPr>
  </w:style>
  <w:style w:type="table" w:customStyle="1" w:styleId="af1">
    <w:basedOn w:val="TableNormal0"/>
    <w:rsid w:val="004663E3"/>
    <w:tblPr>
      <w:tblStyleRowBandSize w:val="1"/>
      <w:tblStyleColBandSize w:val="1"/>
      <w:tblCellMar>
        <w:left w:w="108" w:type="dxa"/>
        <w:right w:w="108" w:type="dxa"/>
      </w:tblCellMar>
    </w:tblPr>
  </w:style>
  <w:style w:type="table" w:customStyle="1" w:styleId="af2">
    <w:basedOn w:val="TableNormal0"/>
    <w:rsid w:val="004663E3"/>
    <w:tblPr>
      <w:tblStyleRowBandSize w:val="1"/>
      <w:tblStyleColBandSize w:val="1"/>
      <w:tblCellMar>
        <w:left w:w="108" w:type="dxa"/>
        <w:right w:w="108" w:type="dxa"/>
      </w:tblCellMar>
    </w:tblPr>
  </w:style>
  <w:style w:type="table" w:customStyle="1" w:styleId="af3">
    <w:basedOn w:val="TableNormal0"/>
    <w:rsid w:val="004663E3"/>
    <w:tblPr>
      <w:tblStyleRowBandSize w:val="1"/>
      <w:tblStyleColBandSize w:val="1"/>
      <w:tblCellMar>
        <w:left w:w="108" w:type="dxa"/>
        <w:right w:w="108" w:type="dxa"/>
      </w:tblCellMar>
    </w:tblPr>
  </w:style>
  <w:style w:type="table" w:customStyle="1" w:styleId="af4">
    <w:basedOn w:val="TableNormal0"/>
    <w:rsid w:val="004663E3"/>
    <w:tblPr>
      <w:tblStyleRowBandSize w:val="1"/>
      <w:tblStyleColBandSize w:val="1"/>
      <w:tblCellMar>
        <w:left w:w="108" w:type="dxa"/>
        <w:right w:w="108" w:type="dxa"/>
      </w:tblCellMar>
    </w:tblPr>
  </w:style>
  <w:style w:type="table" w:customStyle="1" w:styleId="af5">
    <w:basedOn w:val="TableNormal0"/>
    <w:rsid w:val="004663E3"/>
    <w:tblPr>
      <w:tblStyleRowBandSize w:val="1"/>
      <w:tblStyleColBandSize w:val="1"/>
      <w:tblCellMar>
        <w:left w:w="108" w:type="dxa"/>
        <w:right w:w="108" w:type="dxa"/>
      </w:tblCellMar>
    </w:tblPr>
  </w:style>
  <w:style w:type="table" w:customStyle="1" w:styleId="af6">
    <w:basedOn w:val="TableNormal0"/>
    <w:rsid w:val="004663E3"/>
    <w:tblPr>
      <w:tblStyleRowBandSize w:val="1"/>
      <w:tblStyleColBandSize w:val="1"/>
      <w:tblCellMar>
        <w:left w:w="108" w:type="dxa"/>
        <w:right w:w="108" w:type="dxa"/>
      </w:tblCellMar>
    </w:tblPr>
  </w:style>
  <w:style w:type="table" w:customStyle="1" w:styleId="af7">
    <w:basedOn w:val="TableNormal0"/>
    <w:rsid w:val="004663E3"/>
    <w:tblPr>
      <w:tblStyleRowBandSize w:val="1"/>
      <w:tblStyleColBandSize w:val="1"/>
      <w:tblCellMar>
        <w:left w:w="108" w:type="dxa"/>
        <w:right w:w="108" w:type="dxa"/>
      </w:tblCellMar>
    </w:tblPr>
  </w:style>
  <w:style w:type="table" w:customStyle="1" w:styleId="af8">
    <w:basedOn w:val="TableNormal0"/>
    <w:rsid w:val="004663E3"/>
    <w:tblPr>
      <w:tblStyleRowBandSize w:val="1"/>
      <w:tblStyleColBandSize w:val="1"/>
      <w:tblCellMar>
        <w:left w:w="108" w:type="dxa"/>
        <w:right w:w="108" w:type="dxa"/>
      </w:tblCellMar>
    </w:tblPr>
  </w:style>
  <w:style w:type="table" w:customStyle="1" w:styleId="af9">
    <w:basedOn w:val="TableNormal0"/>
    <w:rsid w:val="004663E3"/>
    <w:tblPr>
      <w:tblStyleRowBandSize w:val="1"/>
      <w:tblStyleColBandSize w:val="1"/>
      <w:tblCellMar>
        <w:left w:w="108" w:type="dxa"/>
        <w:right w:w="108" w:type="dxa"/>
      </w:tblCellMar>
    </w:tblPr>
  </w:style>
  <w:style w:type="table" w:customStyle="1" w:styleId="afa">
    <w:basedOn w:val="TableNormal0"/>
    <w:rsid w:val="004663E3"/>
    <w:tblPr>
      <w:tblStyleRowBandSize w:val="1"/>
      <w:tblStyleColBandSize w:val="1"/>
      <w:tblCellMar>
        <w:left w:w="108" w:type="dxa"/>
        <w:right w:w="108" w:type="dxa"/>
      </w:tblCellMar>
    </w:tblPr>
  </w:style>
  <w:style w:type="character" w:customStyle="1" w:styleId="30">
    <w:name w:val="Заголовок 3 Знак"/>
    <w:basedOn w:val="a1"/>
    <w:link w:val="3"/>
    <w:rsid w:val="00830CE4"/>
    <w:rPr>
      <w:i/>
      <w:iCs/>
      <w:position w:val="-1"/>
      <w:sz w:val="28"/>
      <w:szCs w:val="24"/>
    </w:rPr>
  </w:style>
  <w:style w:type="character" w:customStyle="1" w:styleId="ab">
    <w:name w:val="Основной текст Знак"/>
    <w:basedOn w:val="a1"/>
    <w:link w:val="aa"/>
    <w:uiPriority w:val="1"/>
    <w:rsid w:val="00830CE4"/>
    <w:rPr>
      <w:position w:val="-1"/>
      <w:sz w:val="24"/>
      <w:szCs w:val="24"/>
    </w:rPr>
  </w:style>
  <w:style w:type="character" w:customStyle="1" w:styleId="a8">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
    <w:basedOn w:val="a1"/>
    <w:link w:val="a7"/>
    <w:rsid w:val="00930E71"/>
    <w:rPr>
      <w:position w:val="-1"/>
    </w:rPr>
  </w:style>
  <w:style w:type="character" w:customStyle="1" w:styleId="ad">
    <w:name w:val="Основной текст с отступом Знак"/>
    <w:basedOn w:val="a1"/>
    <w:link w:val="ac"/>
    <w:rsid w:val="00930E71"/>
    <w:rPr>
      <w:position w:val="-1"/>
      <w:sz w:val="28"/>
      <w:szCs w:val="24"/>
    </w:rPr>
  </w:style>
  <w:style w:type="character" w:styleId="afb">
    <w:name w:val="Hyperlink"/>
    <w:uiPriority w:val="99"/>
    <w:unhideWhenUsed/>
    <w:rsid w:val="00930E71"/>
    <w:rPr>
      <w:color w:val="0000FF"/>
      <w:u w:val="single"/>
    </w:rPr>
  </w:style>
  <w:style w:type="paragraph" w:styleId="afc">
    <w:name w:val="List Paragraph"/>
    <w:basedOn w:val="a0"/>
    <w:uiPriority w:val="34"/>
    <w:qFormat/>
    <w:rsid w:val="00930E71"/>
    <w:pPr>
      <w:spacing w:line="240" w:lineRule="auto"/>
      <w:ind w:leftChars="0" w:left="720" w:firstLineChars="0" w:firstLine="0"/>
      <w:contextualSpacing/>
      <w:textDirection w:val="lrTb"/>
      <w:textAlignment w:val="auto"/>
      <w:outlineLvl w:val="9"/>
    </w:pPr>
    <w:rPr>
      <w:position w:val="0"/>
      <w:lang w:eastAsia="zh-CN"/>
    </w:rPr>
  </w:style>
  <w:style w:type="paragraph" w:customStyle="1" w:styleId="Default">
    <w:name w:val="Default"/>
    <w:rsid w:val="00930E71"/>
    <w:pPr>
      <w:autoSpaceDE w:val="0"/>
      <w:autoSpaceDN w:val="0"/>
      <w:adjustRightInd w:val="0"/>
    </w:pPr>
    <w:rPr>
      <w:rFonts w:eastAsia="SimSun"/>
      <w:color w:val="000000"/>
      <w:sz w:val="24"/>
      <w:szCs w:val="24"/>
    </w:rPr>
  </w:style>
  <w:style w:type="character" w:styleId="afd">
    <w:name w:val="Emphasis"/>
    <w:uiPriority w:val="20"/>
    <w:qFormat/>
    <w:rsid w:val="00930E71"/>
    <w:rPr>
      <w:i/>
      <w:iCs/>
    </w:rPr>
  </w:style>
  <w:style w:type="paragraph" w:styleId="afe">
    <w:name w:val="header"/>
    <w:basedOn w:val="a0"/>
    <w:link w:val="aff"/>
    <w:uiPriority w:val="99"/>
    <w:unhideWhenUsed/>
    <w:rsid w:val="00930E71"/>
    <w:pPr>
      <w:tabs>
        <w:tab w:val="center" w:pos="4677"/>
        <w:tab w:val="right" w:pos="9355"/>
      </w:tabs>
      <w:spacing w:line="240" w:lineRule="auto"/>
    </w:pPr>
  </w:style>
  <w:style w:type="character" w:customStyle="1" w:styleId="aff">
    <w:name w:val="Верхний колонтитул Знак"/>
    <w:basedOn w:val="a1"/>
    <w:link w:val="afe"/>
    <w:uiPriority w:val="99"/>
    <w:rsid w:val="00930E71"/>
    <w:rPr>
      <w:position w:val="-1"/>
      <w:sz w:val="24"/>
      <w:szCs w:val="24"/>
    </w:rPr>
  </w:style>
  <w:style w:type="paragraph" w:styleId="aff0">
    <w:name w:val="footer"/>
    <w:basedOn w:val="a0"/>
    <w:link w:val="aff1"/>
    <w:uiPriority w:val="99"/>
    <w:unhideWhenUsed/>
    <w:rsid w:val="00930E71"/>
    <w:pPr>
      <w:tabs>
        <w:tab w:val="center" w:pos="4677"/>
        <w:tab w:val="right" w:pos="9355"/>
      </w:tabs>
      <w:spacing w:line="240" w:lineRule="auto"/>
    </w:pPr>
  </w:style>
  <w:style w:type="character" w:customStyle="1" w:styleId="aff1">
    <w:name w:val="Нижний колонтитул Знак"/>
    <w:basedOn w:val="a1"/>
    <w:link w:val="aff0"/>
    <w:uiPriority w:val="99"/>
    <w:rsid w:val="00930E71"/>
    <w:rPr>
      <w:position w:val="-1"/>
      <w:sz w:val="24"/>
      <w:szCs w:val="24"/>
    </w:rPr>
  </w:style>
  <w:style w:type="table" w:customStyle="1" w:styleId="TableNormal1">
    <w:name w:val="Table Normal1"/>
    <w:rsid w:val="00610A52"/>
    <w:pPr>
      <w:pBdr>
        <w:top w:val="nil"/>
        <w:left w:val="nil"/>
        <w:bottom w:val="nil"/>
        <w:right w:val="nil"/>
        <w:between w:val="nil"/>
        <w:bar w:val="nil"/>
      </w:pBdr>
    </w:pPr>
    <w:rPr>
      <w:rFonts w:eastAsia="Arial Unicode MS"/>
      <w:bdr w:val="nil"/>
    </w:rPr>
    <w:tblPr>
      <w:tblInd w:w="0" w:type="dxa"/>
      <w:tblCellMar>
        <w:top w:w="0" w:type="dxa"/>
        <w:left w:w="0" w:type="dxa"/>
        <w:bottom w:w="0" w:type="dxa"/>
        <w:right w:w="0" w:type="dxa"/>
      </w:tblCellMar>
    </w:tblPr>
  </w:style>
  <w:style w:type="numbering" w:customStyle="1" w:styleId="a">
    <w:name w:val="Пункты"/>
    <w:rsid w:val="000D0F80"/>
    <w:pPr>
      <w:numPr>
        <w:numId w:val="3"/>
      </w:numPr>
    </w:pPr>
  </w:style>
  <w:style w:type="table" w:styleId="aff2">
    <w:name w:val="Table Grid"/>
    <w:basedOn w:val="a2"/>
    <w:uiPriority w:val="59"/>
    <w:rsid w:val="00F675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Знак сноски1"/>
    <w:link w:val="a9"/>
    <w:rsid w:val="009153C9"/>
    <w:rPr>
      <w:position w:val="-1"/>
      <w:vertAlign w:val="superscript"/>
    </w:rPr>
  </w:style>
  <w:style w:type="paragraph" w:styleId="aff3">
    <w:name w:val="Normal (Web)"/>
    <w:uiPriority w:val="99"/>
    <w:unhideWhenUsed/>
    <w:rsid w:val="009153C9"/>
    <w:pPr>
      <w:spacing w:before="100" w:beforeAutospacing="1" w:after="100" w:afterAutospacing="1"/>
    </w:pPr>
    <w:rPr>
      <w:rFonts w:eastAsia="SimSun"/>
      <w:sz w:val="24"/>
      <w:szCs w:val="24"/>
      <w:lang w:val="en-US" w:eastAsia="zh-CN"/>
    </w:rPr>
  </w:style>
  <w:style w:type="paragraph" w:customStyle="1" w:styleId="12">
    <w:name w:val="Обычный (веб)1"/>
    <w:basedOn w:val="a0"/>
    <w:rsid w:val="002E62ED"/>
    <w:pPr>
      <w:suppressAutoHyphens w:val="0"/>
      <w:spacing w:before="100" w:beforeAutospacing="1" w:after="100" w:afterAutospacing="1" w:line="240" w:lineRule="auto"/>
      <w:ind w:leftChars="0" w:left="0" w:firstLineChars="0" w:firstLine="0"/>
      <w:textDirection w:val="lrTb"/>
      <w:textAlignment w:val="auto"/>
      <w:outlineLvl w:val="9"/>
    </w:pPr>
    <w:rPr>
      <w:position w:val="0"/>
    </w:rPr>
  </w:style>
  <w:style w:type="paragraph" w:styleId="aff4">
    <w:name w:val="No Spacing"/>
    <w:basedOn w:val="a0"/>
    <w:uiPriority w:val="99"/>
    <w:qFormat/>
    <w:rsid w:val="002E62ED"/>
    <w:pPr>
      <w:suppressAutoHyphens w:val="0"/>
      <w:spacing w:line="240" w:lineRule="auto"/>
      <w:ind w:leftChars="0" w:left="0" w:firstLineChars="0" w:firstLine="0"/>
      <w:textDirection w:val="lrTb"/>
      <w:textAlignment w:val="auto"/>
      <w:outlineLvl w:val="9"/>
    </w:pPr>
    <w:rPr>
      <w:rFonts w:ascii="Calibri" w:hAnsi="Calibri"/>
      <w:position w:val="0"/>
      <w:sz w:val="22"/>
      <w:szCs w:val="22"/>
    </w:rPr>
  </w:style>
  <w:style w:type="character" w:customStyle="1" w:styleId="a5">
    <w:name w:val="Заголовок Знак"/>
    <w:basedOn w:val="a1"/>
    <w:link w:val="a4"/>
    <w:uiPriority w:val="10"/>
    <w:rsid w:val="002E62ED"/>
    <w:rPr>
      <w:b/>
      <w:sz w:val="72"/>
      <w:szCs w:val="72"/>
    </w:rPr>
  </w:style>
  <w:style w:type="paragraph" w:customStyle="1" w:styleId="articleparagraph">
    <w:name w:val="article__paragraph"/>
    <w:basedOn w:val="a0"/>
    <w:rsid w:val="00805789"/>
    <w:pPr>
      <w:suppressAutoHyphens w:val="0"/>
      <w:spacing w:before="100" w:beforeAutospacing="1" w:after="100" w:afterAutospacing="1" w:line="240" w:lineRule="auto"/>
      <w:ind w:leftChars="0" w:left="0" w:firstLineChars="0" w:firstLine="0"/>
      <w:textDirection w:val="lrTb"/>
      <w:textAlignment w:val="auto"/>
      <w:outlineLvl w:val="9"/>
    </w:pPr>
    <w:rPr>
      <w:position w:val="0"/>
    </w:rPr>
  </w:style>
  <w:style w:type="paragraph" w:styleId="aff5">
    <w:name w:val="annotation text"/>
    <w:basedOn w:val="a0"/>
    <w:link w:val="aff6"/>
    <w:uiPriority w:val="99"/>
    <w:semiHidden/>
    <w:unhideWhenUsed/>
    <w:rsid w:val="002B389B"/>
    <w:pPr>
      <w:suppressAutoHyphens w:val="0"/>
      <w:spacing w:line="240" w:lineRule="auto"/>
      <w:ind w:leftChars="0" w:left="0" w:firstLineChars="0" w:firstLine="0"/>
      <w:textDirection w:val="lrTb"/>
      <w:textAlignment w:val="auto"/>
      <w:outlineLvl w:val="9"/>
    </w:pPr>
    <w:rPr>
      <w:color w:val="000000"/>
      <w:position w:val="0"/>
      <w:sz w:val="20"/>
      <w:szCs w:val="20"/>
    </w:rPr>
  </w:style>
  <w:style w:type="character" w:customStyle="1" w:styleId="aff6">
    <w:name w:val="Текст примечания Знак"/>
    <w:basedOn w:val="a1"/>
    <w:link w:val="aff5"/>
    <w:uiPriority w:val="99"/>
    <w:semiHidden/>
    <w:rsid w:val="002B389B"/>
    <w:rPr>
      <w:color w:val="000000"/>
    </w:rPr>
  </w:style>
  <w:style w:type="paragraph" w:styleId="HTML">
    <w:name w:val="HTML Preformatted"/>
    <w:basedOn w:val="a0"/>
    <w:link w:val="HTML0"/>
    <w:uiPriority w:val="99"/>
    <w:unhideWhenUsed/>
    <w:rsid w:val="002B389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240" w:lineRule="auto"/>
      <w:ind w:leftChars="0" w:left="0" w:firstLineChars="0" w:firstLine="0"/>
      <w:textDirection w:val="lrTb"/>
      <w:textAlignment w:val="auto"/>
      <w:outlineLvl w:val="9"/>
    </w:pPr>
    <w:rPr>
      <w:rFonts w:ascii="Courier New" w:hAnsi="Courier New" w:cs="Courier New"/>
      <w:position w:val="0"/>
      <w:sz w:val="20"/>
      <w:szCs w:val="20"/>
    </w:rPr>
  </w:style>
  <w:style w:type="character" w:customStyle="1" w:styleId="HTML0">
    <w:name w:val="Стандартный HTML Знак"/>
    <w:basedOn w:val="a1"/>
    <w:link w:val="HTML"/>
    <w:uiPriority w:val="99"/>
    <w:rsid w:val="002B389B"/>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334122">
      <w:bodyDiv w:val="1"/>
      <w:marLeft w:val="0"/>
      <w:marRight w:val="0"/>
      <w:marTop w:val="0"/>
      <w:marBottom w:val="0"/>
      <w:divBdr>
        <w:top w:val="none" w:sz="0" w:space="0" w:color="auto"/>
        <w:left w:val="none" w:sz="0" w:space="0" w:color="auto"/>
        <w:bottom w:val="none" w:sz="0" w:space="0" w:color="auto"/>
        <w:right w:val="none" w:sz="0" w:space="0" w:color="auto"/>
      </w:divBdr>
      <w:divsChild>
        <w:div w:id="808982450">
          <w:marLeft w:val="0"/>
          <w:marRight w:val="0"/>
          <w:marTop w:val="0"/>
          <w:marBottom w:val="0"/>
          <w:divBdr>
            <w:top w:val="none" w:sz="0" w:space="0" w:color="auto"/>
            <w:left w:val="none" w:sz="0" w:space="0" w:color="auto"/>
            <w:bottom w:val="none" w:sz="0" w:space="0" w:color="auto"/>
            <w:right w:val="none" w:sz="0" w:space="0" w:color="auto"/>
          </w:divBdr>
          <w:divsChild>
            <w:div w:id="1131359133">
              <w:marLeft w:val="0"/>
              <w:marRight w:val="0"/>
              <w:marTop w:val="0"/>
              <w:marBottom w:val="0"/>
              <w:divBdr>
                <w:top w:val="none" w:sz="0" w:space="0" w:color="auto"/>
                <w:left w:val="none" w:sz="0" w:space="0" w:color="auto"/>
                <w:bottom w:val="none" w:sz="0" w:space="0" w:color="auto"/>
                <w:right w:val="none" w:sz="0" w:space="0" w:color="auto"/>
              </w:divBdr>
            </w:div>
          </w:divsChild>
        </w:div>
        <w:div w:id="787815596">
          <w:marLeft w:val="0"/>
          <w:marRight w:val="0"/>
          <w:marTop w:val="0"/>
          <w:marBottom w:val="0"/>
          <w:divBdr>
            <w:top w:val="none" w:sz="0" w:space="0" w:color="auto"/>
            <w:left w:val="none" w:sz="0" w:space="0" w:color="auto"/>
            <w:bottom w:val="none" w:sz="0" w:space="0" w:color="auto"/>
            <w:right w:val="none" w:sz="0" w:space="0" w:color="auto"/>
          </w:divBdr>
          <w:divsChild>
            <w:div w:id="194662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7341339">
      <w:bodyDiv w:val="1"/>
      <w:marLeft w:val="0"/>
      <w:marRight w:val="0"/>
      <w:marTop w:val="0"/>
      <w:marBottom w:val="0"/>
      <w:divBdr>
        <w:top w:val="none" w:sz="0" w:space="0" w:color="auto"/>
        <w:left w:val="none" w:sz="0" w:space="0" w:color="auto"/>
        <w:bottom w:val="none" w:sz="0" w:space="0" w:color="auto"/>
        <w:right w:val="none" w:sz="0" w:space="0" w:color="auto"/>
      </w:divBdr>
    </w:div>
    <w:div w:id="383873682">
      <w:bodyDiv w:val="1"/>
      <w:marLeft w:val="0"/>
      <w:marRight w:val="0"/>
      <w:marTop w:val="0"/>
      <w:marBottom w:val="0"/>
      <w:divBdr>
        <w:top w:val="none" w:sz="0" w:space="0" w:color="auto"/>
        <w:left w:val="none" w:sz="0" w:space="0" w:color="auto"/>
        <w:bottom w:val="none" w:sz="0" w:space="0" w:color="auto"/>
        <w:right w:val="none" w:sz="0" w:space="0" w:color="auto"/>
      </w:divBdr>
    </w:div>
    <w:div w:id="473908846">
      <w:bodyDiv w:val="1"/>
      <w:marLeft w:val="0"/>
      <w:marRight w:val="0"/>
      <w:marTop w:val="0"/>
      <w:marBottom w:val="0"/>
      <w:divBdr>
        <w:top w:val="none" w:sz="0" w:space="0" w:color="auto"/>
        <w:left w:val="none" w:sz="0" w:space="0" w:color="auto"/>
        <w:bottom w:val="none" w:sz="0" w:space="0" w:color="auto"/>
        <w:right w:val="none" w:sz="0" w:space="0" w:color="auto"/>
      </w:divBdr>
    </w:div>
    <w:div w:id="853882209">
      <w:bodyDiv w:val="1"/>
      <w:marLeft w:val="0"/>
      <w:marRight w:val="0"/>
      <w:marTop w:val="0"/>
      <w:marBottom w:val="0"/>
      <w:divBdr>
        <w:top w:val="none" w:sz="0" w:space="0" w:color="auto"/>
        <w:left w:val="none" w:sz="0" w:space="0" w:color="auto"/>
        <w:bottom w:val="none" w:sz="0" w:space="0" w:color="auto"/>
        <w:right w:val="none" w:sz="0" w:space="0" w:color="auto"/>
      </w:divBdr>
    </w:div>
    <w:div w:id="909344203">
      <w:bodyDiv w:val="1"/>
      <w:marLeft w:val="0"/>
      <w:marRight w:val="0"/>
      <w:marTop w:val="0"/>
      <w:marBottom w:val="0"/>
      <w:divBdr>
        <w:top w:val="none" w:sz="0" w:space="0" w:color="auto"/>
        <w:left w:val="none" w:sz="0" w:space="0" w:color="auto"/>
        <w:bottom w:val="none" w:sz="0" w:space="0" w:color="auto"/>
        <w:right w:val="none" w:sz="0" w:space="0" w:color="auto"/>
      </w:divBdr>
    </w:div>
    <w:div w:id="982344257">
      <w:bodyDiv w:val="1"/>
      <w:marLeft w:val="0"/>
      <w:marRight w:val="0"/>
      <w:marTop w:val="0"/>
      <w:marBottom w:val="0"/>
      <w:divBdr>
        <w:top w:val="none" w:sz="0" w:space="0" w:color="auto"/>
        <w:left w:val="none" w:sz="0" w:space="0" w:color="auto"/>
        <w:bottom w:val="none" w:sz="0" w:space="0" w:color="auto"/>
        <w:right w:val="none" w:sz="0" w:space="0" w:color="auto"/>
      </w:divBdr>
    </w:div>
    <w:div w:id="1029837399">
      <w:bodyDiv w:val="1"/>
      <w:marLeft w:val="0"/>
      <w:marRight w:val="0"/>
      <w:marTop w:val="0"/>
      <w:marBottom w:val="0"/>
      <w:divBdr>
        <w:top w:val="none" w:sz="0" w:space="0" w:color="auto"/>
        <w:left w:val="none" w:sz="0" w:space="0" w:color="auto"/>
        <w:bottom w:val="none" w:sz="0" w:space="0" w:color="auto"/>
        <w:right w:val="none" w:sz="0" w:space="0" w:color="auto"/>
      </w:divBdr>
    </w:div>
    <w:div w:id="1162544826">
      <w:bodyDiv w:val="1"/>
      <w:marLeft w:val="0"/>
      <w:marRight w:val="0"/>
      <w:marTop w:val="0"/>
      <w:marBottom w:val="0"/>
      <w:divBdr>
        <w:top w:val="none" w:sz="0" w:space="0" w:color="auto"/>
        <w:left w:val="none" w:sz="0" w:space="0" w:color="auto"/>
        <w:bottom w:val="none" w:sz="0" w:space="0" w:color="auto"/>
        <w:right w:val="none" w:sz="0" w:space="0" w:color="auto"/>
      </w:divBdr>
    </w:div>
    <w:div w:id="1336879234">
      <w:bodyDiv w:val="1"/>
      <w:marLeft w:val="0"/>
      <w:marRight w:val="0"/>
      <w:marTop w:val="0"/>
      <w:marBottom w:val="0"/>
      <w:divBdr>
        <w:top w:val="none" w:sz="0" w:space="0" w:color="auto"/>
        <w:left w:val="none" w:sz="0" w:space="0" w:color="auto"/>
        <w:bottom w:val="none" w:sz="0" w:space="0" w:color="auto"/>
        <w:right w:val="none" w:sz="0" w:space="0" w:color="auto"/>
      </w:divBdr>
    </w:div>
    <w:div w:id="1511795779">
      <w:bodyDiv w:val="1"/>
      <w:marLeft w:val="0"/>
      <w:marRight w:val="0"/>
      <w:marTop w:val="0"/>
      <w:marBottom w:val="0"/>
      <w:divBdr>
        <w:top w:val="none" w:sz="0" w:space="0" w:color="auto"/>
        <w:left w:val="none" w:sz="0" w:space="0" w:color="auto"/>
        <w:bottom w:val="none" w:sz="0" w:space="0" w:color="auto"/>
        <w:right w:val="none" w:sz="0" w:space="0" w:color="auto"/>
      </w:divBdr>
    </w:div>
    <w:div w:id="1534346793">
      <w:bodyDiv w:val="1"/>
      <w:marLeft w:val="0"/>
      <w:marRight w:val="0"/>
      <w:marTop w:val="0"/>
      <w:marBottom w:val="0"/>
      <w:divBdr>
        <w:top w:val="none" w:sz="0" w:space="0" w:color="auto"/>
        <w:left w:val="none" w:sz="0" w:space="0" w:color="auto"/>
        <w:bottom w:val="none" w:sz="0" w:space="0" w:color="auto"/>
        <w:right w:val="none" w:sz="0" w:space="0" w:color="auto"/>
      </w:divBdr>
    </w:div>
    <w:div w:id="1646659241">
      <w:bodyDiv w:val="1"/>
      <w:marLeft w:val="0"/>
      <w:marRight w:val="0"/>
      <w:marTop w:val="0"/>
      <w:marBottom w:val="0"/>
      <w:divBdr>
        <w:top w:val="none" w:sz="0" w:space="0" w:color="auto"/>
        <w:left w:val="none" w:sz="0" w:space="0" w:color="auto"/>
        <w:bottom w:val="none" w:sz="0" w:space="0" w:color="auto"/>
        <w:right w:val="none" w:sz="0" w:space="0" w:color="auto"/>
      </w:divBdr>
      <w:divsChild>
        <w:div w:id="521479880">
          <w:marLeft w:val="0"/>
          <w:marRight w:val="0"/>
          <w:marTop w:val="0"/>
          <w:marBottom w:val="240"/>
          <w:divBdr>
            <w:top w:val="none" w:sz="0" w:space="0" w:color="auto"/>
            <w:left w:val="none" w:sz="0" w:space="0" w:color="auto"/>
            <w:bottom w:val="none" w:sz="0" w:space="0" w:color="auto"/>
            <w:right w:val="none" w:sz="0" w:space="0" w:color="auto"/>
          </w:divBdr>
          <w:divsChild>
            <w:div w:id="1071392458">
              <w:marLeft w:val="0"/>
              <w:marRight w:val="0"/>
              <w:marTop w:val="0"/>
              <w:marBottom w:val="0"/>
              <w:divBdr>
                <w:top w:val="none" w:sz="0" w:space="0" w:color="auto"/>
                <w:left w:val="none" w:sz="0" w:space="0" w:color="auto"/>
                <w:bottom w:val="none" w:sz="0" w:space="0" w:color="auto"/>
                <w:right w:val="none" w:sz="0" w:space="0" w:color="auto"/>
              </w:divBdr>
              <w:divsChild>
                <w:div w:id="11687143">
                  <w:marLeft w:val="-225"/>
                  <w:marRight w:val="-225"/>
                  <w:marTop w:val="0"/>
                  <w:marBottom w:val="0"/>
                  <w:divBdr>
                    <w:top w:val="none" w:sz="0" w:space="0" w:color="auto"/>
                    <w:left w:val="none" w:sz="0" w:space="0" w:color="auto"/>
                    <w:bottom w:val="none" w:sz="0" w:space="0" w:color="auto"/>
                    <w:right w:val="none" w:sz="0" w:space="0" w:color="auto"/>
                  </w:divBdr>
                  <w:divsChild>
                    <w:div w:id="1595431008">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5668837">
      <w:bodyDiv w:val="1"/>
      <w:marLeft w:val="0"/>
      <w:marRight w:val="0"/>
      <w:marTop w:val="0"/>
      <w:marBottom w:val="0"/>
      <w:divBdr>
        <w:top w:val="none" w:sz="0" w:space="0" w:color="auto"/>
        <w:left w:val="none" w:sz="0" w:space="0" w:color="auto"/>
        <w:bottom w:val="none" w:sz="0" w:space="0" w:color="auto"/>
        <w:right w:val="none" w:sz="0" w:space="0" w:color="auto"/>
      </w:divBdr>
    </w:div>
    <w:div w:id="1717312451">
      <w:bodyDiv w:val="1"/>
      <w:marLeft w:val="0"/>
      <w:marRight w:val="0"/>
      <w:marTop w:val="0"/>
      <w:marBottom w:val="0"/>
      <w:divBdr>
        <w:top w:val="none" w:sz="0" w:space="0" w:color="auto"/>
        <w:left w:val="none" w:sz="0" w:space="0" w:color="auto"/>
        <w:bottom w:val="none" w:sz="0" w:space="0" w:color="auto"/>
        <w:right w:val="none" w:sz="0" w:space="0" w:color="auto"/>
      </w:divBdr>
    </w:div>
    <w:div w:id="2028365772">
      <w:bodyDiv w:val="1"/>
      <w:marLeft w:val="0"/>
      <w:marRight w:val="0"/>
      <w:marTop w:val="0"/>
      <w:marBottom w:val="0"/>
      <w:divBdr>
        <w:top w:val="none" w:sz="0" w:space="0" w:color="auto"/>
        <w:left w:val="none" w:sz="0" w:space="0" w:color="auto"/>
        <w:bottom w:val="none" w:sz="0" w:space="0" w:color="auto"/>
        <w:right w:val="none" w:sz="0" w:space="0" w:color="auto"/>
      </w:divBdr>
    </w:div>
    <w:div w:id="2044405097">
      <w:bodyDiv w:val="1"/>
      <w:marLeft w:val="0"/>
      <w:marRight w:val="0"/>
      <w:marTop w:val="0"/>
      <w:marBottom w:val="0"/>
      <w:divBdr>
        <w:top w:val="none" w:sz="0" w:space="0" w:color="auto"/>
        <w:left w:val="none" w:sz="0" w:space="0" w:color="auto"/>
        <w:bottom w:val="none" w:sz="0" w:space="0" w:color="auto"/>
        <w:right w:val="none" w:sz="0" w:space="0" w:color="auto"/>
      </w:divBdr>
    </w:div>
    <w:div w:id="20537301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parikmaher.ru/" TargetMode="External"/><Relationship Id="rId18" Type="http://schemas.openxmlformats.org/officeDocument/2006/relationships/header" Target="header3.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parimir.ru/"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image" Target="media/image2.png"/><Relationship Id="rId19" Type="http://schemas.openxmlformats.org/officeDocument/2006/relationships/footer" Target="footer3.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Qq9Zeu899JAep6eGI2+0XApz1wA==">AMUW2mWQ48y03FfNBsrHOeWNa/J3Suayzrk6kmHn8sXii6YOZWv1q2cd59wjuWP3h3SKU271oxc8s6vGr93w2Jrenwyh5NurbNJ3gHIJwAtTL+QChWICbHc=</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0DDAE0E1-970A-46C3-A2CC-BB3DFD3B7C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55</Pages>
  <Words>12198</Words>
  <Characters>69535</Characters>
  <Application>Microsoft Office Word</Application>
  <DocSecurity>0</DocSecurity>
  <Lines>579</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Ткаченко Наталья Александровна</cp:lastModifiedBy>
  <cp:revision>2</cp:revision>
  <dcterms:created xsi:type="dcterms:W3CDTF">2025-02-05T14:04:00Z</dcterms:created>
  <dcterms:modified xsi:type="dcterms:W3CDTF">2025-02-05T14:04:00Z</dcterms:modified>
</cp:coreProperties>
</file>